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6b6f9" w14:textId="f06b6f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10 декабря 2015 года № 336. Зарегистрировано Департаментом юстиции Восточно-Казахстанской области 18 января 2016 года № 4348. Утратило силу - постановлением Восточно-Казахстанского областного акимата от 16 марта 2020 года № 83</w:t>
      </w:r>
    </w:p>
    <w:p>
      <w:pPr>
        <w:spacing w:after="0"/>
        <w:ind w:left="0"/>
        <w:jc w:val="both"/>
      </w:pPr>
      <w:bookmarkStart w:name="z6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16.03.2020 № 83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18 сентября 2013 года № 983 "Об утверждении реестра государственных услуг",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(зарегистрированным в Реестре государственной регистрации нормативных правовых актов за номером 11342),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</w:p>
    <w:bookmarkStart w:name="z187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</w:p>
    <w:bookmarkEnd w:id="2"/>
    <w:bookmarkStart w:name="z187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</w:p>
    <w:bookmarkEnd w:id="3"/>
    <w:bookmarkStart w:name="z187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регламент "Назначение государственной адресной социальной помощи";</w:t>
      </w:r>
    </w:p>
    <w:bookmarkEnd w:id="4"/>
    <w:bookmarkStart w:name="z187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</w:p>
    <w:bookmarkEnd w:id="5"/>
    <w:bookmarkStart w:name="z188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кресла-колясок";</w:t>
      </w:r>
    </w:p>
    <w:bookmarkEnd w:id="6"/>
    <w:bookmarkStart w:name="z188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лечением";</w:t>
      </w:r>
    </w:p>
    <w:bookmarkEnd w:id="7"/>
    <w:bookmarkStart w:name="z188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</w:p>
    <w:bookmarkEnd w:id="8"/>
    <w:bookmarkStart w:name="z188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</w:p>
    <w:bookmarkEnd w:id="9"/>
    <w:bookmarkStart w:name="z188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</w:p>
    <w:bookmarkEnd w:id="10"/>
    <w:bookmarkStart w:name="z188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детей-инвалидов";</w:t>
      </w:r>
    </w:p>
    <w:bookmarkEnd w:id="11"/>
    <w:bookmarkStart w:name="z188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</w:p>
    <w:bookmarkEnd w:id="12"/>
    <w:bookmarkStart w:name="z188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</w:p>
    <w:bookmarkEnd w:id="13"/>
    <w:bookmarkStart w:name="z188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мерах содействия занятости";</w:t>
      </w:r>
    </w:p>
    <w:bookmarkEnd w:id="14"/>
    <w:bookmarkStart w:name="z188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или продление статуса оралмана";</w:t>
      </w:r>
    </w:p>
    <w:bookmarkEnd w:id="15"/>
    <w:bookmarkStart w:name="z189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перевода";</w:t>
      </w:r>
    </w:p>
    <w:bookmarkEnd w:id="16"/>
    <w:bookmarkStart w:name="z189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реабилитированному лицу";</w:t>
      </w:r>
    </w:p>
    <w:bookmarkEnd w:id="17"/>
    <w:bookmarkStart w:name="z189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работу";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работу, в качестве безработных".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регистрации в качестве безработного;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с изменениями, внесенными постановлением Восточно-Казахстанского областного акимата от 14.02.2019 </w:t>
      </w:r>
      <w:r>
        <w:rPr>
          <w:rFonts w:ascii="Times New Roman"/>
          <w:b w:val="false"/>
          <w:i w:val="false"/>
          <w:color w:val="00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Восточно-Казахстанской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исключен постановлением Восточно-Казахстанского областного акимата от 23.02.2018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 - 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декабря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9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18.08.2016 </w:t>
      </w:r>
      <w:r>
        <w:rPr>
          <w:rFonts w:ascii="Times New Roman"/>
          <w:b w:val="false"/>
          <w:i w:val="false"/>
          <w:color w:val="ff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"/>
    <w:bookmarkStart w:name="z10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выдача удостоверения или его дубликата;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граждан, пострадавших вследствие ядерных испытаний на Семипалатинском испытательной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принятии решения о регистрации или отказе в регистрации граждан пострадавшими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принимает, регистрирует документы, указанные в пункте 9 стандарта,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 (далее - ИС) при оказании государственных услуг, если иное не предусмотрено законами Республики Казахстан и выдает услугополучателю талон с указанием даты регистрации и получения услугополучателем государственной услуги, фамилии и инициалов ответственного лица, принявшего документы (далее - талон).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формирует макет дела услугополучателя и передает в специальную комиссию.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 регистрирует макет дела.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специальная комиссия проверяет факт отсутствия выплаты единовременной государственной денежной компенсации. Длительность выполнения - 10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специальная комиссия принимает решение о предоставлении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специалист услугодателя готовит и выдает услугополучателю уведомление о предоставлении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специалист услугодателя направляет макет дела услугополучателя в Государственную корпорацию.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услугополучателем при обращении к услугодателю - 20 (двадцать) рабочих дней со дня регистрации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выдаче удостоверения впервые обратившимся услугополучателям: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принимает, регистрирует документы согласно пункту 9 стандарта, получает письменное согласие услугополучателя на использование сведений, составляющих охраняемую законом тайну, содержащихся в ИС, выдает талон.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формирует макеты дел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комиссия, принимает решение об оказании государственной услуги и выписывает удостоверение.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выдает результат государственной услуги услугополучателю.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услугополучателем услугодателю - 5 (пять)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удостоверения: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принимает, регистрирует документы согласно пункту 9 стандарта, получает письменное согласие услугополучателя на использование сведений, составляющих охраняемую законом тайну, содержащихся в ИС и выдает талон.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специалист услугодателя формирует макеты дел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комиссия, принимает решение об оказании государственной услуги и выписывает дубликат удостоверения.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выдает результат государственной услуги услугополучателю.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услугополучателем услугодателю - 5 (пять) рабочих дней со дня регистрации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При выплате единовременной государственной денежной компенсации для получения путем перечисления на лицевые счета услугополучателей: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направляет макеты дел в Государственную корпорацию.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Государственная корпорация перечисляет компенсацию на контрольные счета наличности для учета операций по деньгам. Длительность выполнения - согласно графику выплаты компенсации в разрезе областей, городов Астаны, Алматы и Шымкент.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постановлением ВосточноКазахстанского областного акимата от 14.02.2019 </w:t>
      </w:r>
      <w:r>
        <w:rPr>
          <w:rFonts w:ascii="Times New Roman"/>
          <w:b w:val="false"/>
          <w:i w:val="false"/>
          <w:color w:val="00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подпункте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документов услугополучателя и выдача талона услугополучателю, что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подпункте 1) пункта 5 настоящего Регламента, является формирование макета дела услугополучателя и направление на рассмотрение специальной комиссии, что является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 указанного в подпункте 1) пункта 5 настоящего Регламента, является регистрация макета дела услугополучателя, что является основанием для начала выполнения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 указанного в подпункте 1) пункта 5 настоящего Регламента, является проверка факта выплаты единовременной государственной денежной компенсации, что является основанием для начала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 указанного в подпункте 1) пункта 5 настоящего Регламента, является подписание решения об оказании государственной услуги, которое служит основанием для начала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6 указанного в подпункте 1) пункта 5 настоящего Регламента, является выдача уведомления услугодателю, что является основанием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7 указанного в подпункте 1) пункта 5 настоящего Регламента, является передача макетов дел услугополучателей в Государственную корпорацию.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1, указанному в подпункте 2) пункта 5 настоящего Регламента, является регистрация документов услугополучателя и выдача талона услугополучателю, что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 указанного в подпункте 2) пункта 5 настоящего Регламента, является формирование макетов дел услугополучателей и направление на рассмотрение специальной комиссии, что является основанием для начала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 указанного в подпункте 2) пункта 5 настоящего Регламента является решение о выдаче удостоверения услугополучателю, которое является началом для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 указанного в подпункте 2) пункта 5 настоящего Регламента является выдача удостоверения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1, указанному в подпункте 3) пункта 5 настоящего Регламента, является регистрация документов услугополучателя и выдача талона услугополучателю, что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 указанного в подпункте 3) пункта 5 настоящего Регламента, является формирование макетов дел услугополучателей и направление на рассмотрение специальной комиссии, что является основанием для начала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 указанного в подпункте 3) пункта 5 настоящего Регламента является решение о выдаче дубликата удостоверения услугополучателю, что является началом для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 указанного в подпункте 3) пункта 5 настоящего Регламента является выдача дубликата удостоверения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1, указанному в подпункте 4) пункта 5 настоящего Регламента, является передача макетов дел услугопочателя на выплату, что является основанием для начала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 указанного в подпункте 4) пункта 5 настоящего Регламента является перечисление компенсации на лицевые счета.</w:t>
      </w:r>
    </w:p>
    <w:bookmarkEnd w:id="23"/>
    <w:bookmarkStart w:name="z14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1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специальная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Государственная корпорация.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 принятии решения о регистрации граждан пострадавшими вследствие ядерных испытаний на Семипалатинском испытательном ядерном полигоне: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услугополучатель обращается к услугодателю с документами согласно перечню,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Получение письменного согласия услугополучателя на использование сведений, составляющих охраняемую законом тайну, содержащихся ИС, при оказании государственных услуг, если иное не предусмотрено законами Республики Казахстан. Выдает талон и направляет документы специалисту услугодателя для формирования макета дела услугополучателей. Длительность выполнения – максимально допустимое время ожидания на месте в день обращения зависит от количества человек в очереди из расчета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услугодателя формирует макет дела услугополучателя и передает в специальную комиссию.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специальная комиссия регистрирует макет дела в журнале регистрации граждан для получения единовременной государственной денежной компенсации.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специальная комиссия проверяет факт отсутствия выплаты единовременной государственной денежной компенсации по спискам акционерного общества "Народный банк Казахстана", акционерного общества "Казпочта". Длительность выполнения - 10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специальная комиссия принимает решение о регистрации граждан, пострадавших вследствие ядерных испытаний на Семипалатинском испытательном ядерном полигоне.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специалист услугодателя, готовит уведомления о предоставлении государственной услуги услугополучателю.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услугодателя направляет макет дела зарегистрированных услугополучателей в Государственную корпорацию.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выдаче удостоверения впервые обратившимся услугополучателем: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обращается к услугодателю с документами согласно перечню, установленному пунктом 9 стандарта. Получение письменного согласия услугополучателя на использование сведений, составляющих охраняемую законом тайну, содержащихся ИС, при оказании государственных услуг, если иное не предусмотрено законами Республики Казахстан. Выдает талон услугополучателю и направляет документы специалисту услугодателя для формирования макета дела услугополучателей. Длительность выполнения - максимально допустимое время ожидания на месте в день обращения зависит от количества человек в очереди из расчета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специалист услугодателя готовит документы услугополучателя на рассмотрение специальной комиссии и передает их в специальную комиссию.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специальная комиссия рассматривает представленные документы, выписывает удостоверение, фиксирует в журнале учета выдачи удостоверений.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специалист услугодателя выдает 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удостоверения: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услугополучатель обращается к услугодателю с документами согласно перечню, установленному пунктом 9 стандарта. Получение письменного согласия услугополучателя на использование сведений, составляющих охраняемую законом тайну, содержащихся ИС, при оказании государственных услуг, если иное не предусмотрено законами Республики Казахстан. Выдает талон услугополучателю и направляет документы специалисту услугодателя для формирования макета дела услугополучателей. Длительность выполнения – максимально допустимое время ожидания на месте в день обращения зависит от количества человек в очереди из расчета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специалист услугодателя готовит документы услугополучателя на рассмотрение специальной комиссии и передает их в специальную комиссию.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специальная комиссия рассматривает представленные документы, выписывает дубликат удостоверения, фиксирует в журнале учета выдачи удостоверений. Длительность выполнения - в течение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выдает дубликат удостоверения услугополучателю. Длительность выполнения - 1 рабочий день.</w:t>
      </w:r>
    </w:p>
    <w:bookmarkEnd w:id="25"/>
    <w:bookmarkStart w:name="z17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"/>
    <w:bookmarkStart w:name="z17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предоставить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принятии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работник Государственной корпорации, в день обращения принимает документы согласно пункту 9 стандарта.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Запрашивает в информационной системе "Государственная база данных физических лиц" (далее - ИС ГБД ФЛ), регистрирует документы и выдает расписку о приеме соответствующих документов (далее - расписка). Длительность обработки запроса услугополучателя в день обращения зависит от количества человек в очереди из расчета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работник Государственной корпорации направляет принятые у услугополучателя документы специалисту услугодателя. Длительность обработки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формирует макет дела услугополучателя и передает в специальную комиссию. Длительность выполнения - 4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4 – специальная комиссия регистрирует макет дела в журнале регистрации граждан для получения единовременной государственной денежной компенсации.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специальная комиссия проверяет факт отсутствия выплаты единовременной государственной денежной компенсации по спискам акционерного общества "Народный банк Казахстана", акционерного общества "Казпочта". Длительность выполнения - 8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специальная комиссия принимает решение о регистрации граждан, пострадавших вследствие ядерных испытаний на Семипалатинском испытательном ядерном полигоне.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услугодателя, готовит и направляет в Государственную корпорацию уведомление о предоставлении государственной услуги и зарегистрированные макеты дел граждан. Длительность выполнения - 4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работник Государственной корпорации выдает уведомление о предоставлении государственной услуги услугополучателю.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регистрации пакета документов услугополучателем в Государственную корпорацию при принятии решения о регистрации граждан пострадавшими вследствие ядерных испытаний на Семипалатинском испытательном ядерном полигоне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выдаче удостоверения впервые обратившимся услугополучателям: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работник Государственной корпорации в день обращения принимает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Запрашивает из ИС ГБД ФЛ, регистрирует документы и выдает расписку. Длительность обработки запроса услугополучателя в день обращения зависит от количества человек в очереди из расчета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1 -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направляет принятые у услугополучателя заявление и документы услугодателю. Длительность обработки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формирует макет дела услугополучателя и передает в специальную комиссию.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специальная комиссия рассматривает представленные документы, готовит удостоверение, фиксирует в журнале учета выдачи удостоверений.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5 - специалист услугодателя направляет в Государственную корпорацию удостоверение.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работник Государственной корпорации выдает удостоверение услугополучателю. Длительность выполнения - 1 рабочий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регистрации пакета документов услугополучателем в Государственной корпорации при выдаче удостоверения впервые обратившимся услугополучателям 5 (пять)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удостоверения: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работник Государственной корпорации в день обращения принимает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Запрашивает в ИС ГБД ФЛ, регистрирует документы и выдает расписку. Длительность обработки запроса услугополучателя в день обращения зависит от количества человек в очереди из расчета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работник Государственной корпорации направляет принятые у услугополучателя заявления и документы услугодателю. Длительность обработки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специалист услугодателя формирует макет дела услугополучателя и передает в специальную комиссию.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специальная комиссия рассматривает представленные документы, готовит дубликат удостоверения, фиксирует в журнале учета выдачи удостоверений.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направляет в Государственную корпорацию дубликат удостоверения.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работник Государственной корпорации выдает дубликат удостоверения услугополучателю. Длительность выполнения - 1 рабочий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регистрации пакета документов услугополучателем в Государственной корпорации при выдаче удостоверения впервые обратившимся услугополучателям 5 (пять)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При выплате компенсации путем перечисления на лицевые счета услугополучателей: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направляет в Государственную корпорацию решение специальной комиссии о признании пострадавшим и макет дела услугополучателя.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Государственная корпорация регистрируют поступившие макеты дел, готовит решения о назначении компенсации и перечисляет компенсацию на лицевые счета услугополучателей. Длительность выполнения - согласно графику выплаты компенсации в разрезе областей, городов Астаны и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При выплате компенсации путем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специалист услугодателя направляет в Государственную корпорацию решение специальной комиссии о признании пострадавшим и макет дела услугополучателя. Длительность выполнения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Государственная корпорация регистрируют поступившие макеты дел, готовит решения о назначении компенсации и перечисляет компенсацию на лицевые счета услугополучателей. Длительность выполнения - согласно графику выплаты компенсации в разрезе областей, городов Астаны и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>, к настоящему Регламенту.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1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по регистрации и учету граждан, пострадавших вследствие ядерных испытаний на Семипалатинском испытательном ядерном полигоне через услугодателя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5905500" cy="1300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1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по выдаче удостоверения через услугодателя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6032500" cy="1280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по выдаче дубликата удостоверения через услугодателя 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5994400" cy="1256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25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регистрации граждан, пострадавших вследствие ядерных испытаний на Семипалатинском испытательном ядерном полигоне 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235700" cy="133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13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выдаче удостоверения 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66294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выдаче дубликата удостоверения 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565900" cy="1245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24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2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выплате компенсации путем перечисления на лицевые счета услугополучателей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3771900" cy="1123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23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при оказании государственной услуги через Государственную корпорацию по выплате компенсации путем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3543300" cy="1130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23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26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исключен постановлением Восточно-Казахстанского областного акимата от 23.02.2018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33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3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"/>
    <w:bookmarkStart w:name="z34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"Оформление документов на инвалидов для предоставления им протезно-ортопедической помощи"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40"/>
    <w:bookmarkStart w:name="z189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1"/>
    <w:bookmarkStart w:name="z189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</w:t>
      </w:r>
    </w:p>
    <w:bookmarkEnd w:id="42"/>
    <w:bookmarkStart w:name="z189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Правительство для граждан" (далее – Государственная корпорация);</w:t>
      </w:r>
    </w:p>
    <w:bookmarkEnd w:id="43"/>
    <w:bookmarkStart w:name="z189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44"/>
    <w:bookmarkStart w:name="z189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5"/>
    <w:bookmarkStart w:name="z190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протезно-ортопедической помощи.</w:t>
      </w:r>
    </w:p>
    <w:bookmarkEnd w:id="46"/>
    <w:bookmarkStart w:name="z190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7"/>
    <w:bookmarkStart w:name="z190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"/>
    <w:bookmarkStart w:name="z190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протезно-ортопедической помощи",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49"/>
    <w:bookmarkStart w:name="z190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50"/>
    <w:bookmarkStart w:name="z190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специалист канцелярии услугодателя принимает заявление и документы от услугополучателя; </w:t>
      </w:r>
    </w:p>
    <w:bookmarkEnd w:id="51"/>
    <w:bookmarkStart w:name="z190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52"/>
    <w:bookmarkStart w:name="z190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53"/>
    <w:bookmarkStart w:name="z190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54"/>
    <w:bookmarkStart w:name="z190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55"/>
    <w:bookmarkStart w:name="z191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56"/>
    <w:bookmarkStart w:name="z191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57"/>
    <w:bookmarkStart w:name="z191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58"/>
    <w:bookmarkStart w:name="z191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59"/>
    <w:bookmarkStart w:name="z191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60"/>
    <w:bookmarkStart w:name="z191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</w:t>
      </w:r>
    </w:p>
    <w:bookmarkEnd w:id="61"/>
    <w:bookmarkStart w:name="z191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62"/>
    <w:bookmarkStart w:name="z191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 </w:t>
      </w:r>
    </w:p>
    <w:bookmarkEnd w:id="63"/>
    <w:bookmarkStart w:name="z191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64"/>
    <w:bookmarkStart w:name="z191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65"/>
    <w:bookmarkStart w:name="z192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"/>
    <w:bookmarkStart w:name="z192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7"/>
    <w:bookmarkStart w:name="z192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68"/>
    <w:bookmarkStart w:name="z192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69"/>
    <w:bookmarkStart w:name="z192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70"/>
    <w:bookmarkStart w:name="z192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71"/>
    <w:bookmarkStart w:name="z192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72"/>
    <w:bookmarkStart w:name="z192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73"/>
    <w:bookmarkStart w:name="z192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74"/>
    <w:bookmarkStart w:name="z192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75"/>
    <w:bookmarkStart w:name="z193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76"/>
    <w:bookmarkStart w:name="z193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77"/>
    <w:bookmarkStart w:name="z193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8"/>
    <w:bookmarkStart w:name="z193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9"/>
    <w:bookmarkStart w:name="z193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80"/>
    <w:bookmarkStart w:name="z193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 </w:t>
      </w:r>
    </w:p>
    <w:bookmarkEnd w:id="81"/>
    <w:bookmarkStart w:name="z193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82"/>
    <w:bookmarkStart w:name="z193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83"/>
    <w:bookmarkStart w:name="z193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84"/>
    <w:bookmarkStart w:name="z193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85"/>
    <w:bookmarkStart w:name="z194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86"/>
    <w:bookmarkStart w:name="z194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87"/>
    <w:bookmarkStart w:name="z194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88"/>
    <w:bookmarkStart w:name="z194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 в Государственную корпорацию не позднее чем за сутки до истечения срока оказания государственной услуги.</w:t>
      </w:r>
    </w:p>
    <w:bookmarkEnd w:id="89"/>
    <w:bookmarkStart w:name="z194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интернет–ресурсе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протезно-ортопедической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94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91"/>
    <w:bookmarkStart w:name="z194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протезно-ортопедической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94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93"/>
    <w:bookmarkStart w:name="z195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5"/>
    <w:bookmarkStart w:name="z195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2644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38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8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8"/>
    <w:bookmarkStart w:name="z38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"Обеспечение инвалидов сурдо-тифлотехническими и обязательными гигиеническими средствами"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99"/>
    <w:bookmarkStart w:name="z195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00"/>
    <w:bookmarkStart w:name="z195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101"/>
    <w:bookmarkStart w:name="z195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102"/>
    <w:bookmarkStart w:name="z195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03"/>
    <w:bookmarkStart w:name="z195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сурдо-тифлотехнических и обязательных гигиенических средств, включая подбор и настройку слуховых аппаратов, а также сервисное обслуживание.</w:t>
      </w:r>
    </w:p>
    <w:bookmarkEnd w:id="104"/>
    <w:bookmarkStart w:name="z242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Восточно-Казахстанского областного акимата от 14.02.2019 </w:t>
      </w:r>
      <w:r>
        <w:rPr>
          <w:rFonts w:ascii="Times New Roman"/>
          <w:b w:val="false"/>
          <w:i w:val="false"/>
          <w:color w:val="00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6"/>
    <w:bookmarkStart w:name="z196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сурдо-тифлотехническими и обязательными гигиеническими средствами",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107"/>
    <w:bookmarkStart w:name="z196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108"/>
    <w:bookmarkStart w:name="z196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услугополучателя;</w:t>
      </w:r>
    </w:p>
    <w:bookmarkEnd w:id="109"/>
    <w:bookmarkStart w:name="z196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110"/>
    <w:bookmarkStart w:name="z196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111"/>
    <w:bookmarkStart w:name="z196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112"/>
    <w:bookmarkStart w:name="z196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113"/>
    <w:bookmarkStart w:name="z196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114"/>
    <w:bookmarkStart w:name="z196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115"/>
    <w:bookmarkStart w:name="z197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116"/>
    <w:bookmarkStart w:name="z197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117"/>
    <w:bookmarkStart w:name="z197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118"/>
    <w:bookmarkStart w:name="z197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 </w:t>
      </w:r>
    </w:p>
    <w:bookmarkEnd w:id="119"/>
    <w:bookmarkStart w:name="z197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120"/>
    <w:bookmarkStart w:name="z197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</w:t>
      </w:r>
    </w:p>
    <w:bookmarkEnd w:id="121"/>
    <w:bookmarkStart w:name="z197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122"/>
    <w:bookmarkStart w:name="z197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123"/>
    <w:bookmarkStart w:name="z197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4"/>
    <w:bookmarkStart w:name="z197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5"/>
    <w:bookmarkStart w:name="z198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126"/>
    <w:bookmarkStart w:name="z198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127"/>
    <w:bookmarkStart w:name="z198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128"/>
    <w:bookmarkStart w:name="z198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29"/>
    <w:bookmarkStart w:name="z198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130"/>
    <w:bookmarkStart w:name="z198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131"/>
    <w:bookmarkStart w:name="z198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132"/>
    <w:bookmarkStart w:name="z198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133"/>
    <w:bookmarkStart w:name="z198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134"/>
    <w:bookmarkStart w:name="z198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135"/>
    <w:bookmarkStart w:name="z1990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6"/>
    <w:bookmarkStart w:name="z199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7"/>
    <w:bookmarkStart w:name="z199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138"/>
    <w:bookmarkStart w:name="z199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 </w:t>
      </w:r>
    </w:p>
    <w:bookmarkEnd w:id="139"/>
    <w:bookmarkStart w:name="z199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140"/>
    <w:bookmarkStart w:name="z199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141"/>
    <w:bookmarkStart w:name="z199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142"/>
    <w:bookmarkStart w:name="z199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143"/>
    <w:bookmarkStart w:name="z199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144"/>
    <w:bookmarkStart w:name="z199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145"/>
    <w:bookmarkStart w:name="z200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146"/>
    <w:bookmarkStart w:name="z200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 в Государственную корпорацию не позднее чем за сутки до истечения срока оказания государственной услуги.</w:t>
      </w:r>
    </w:p>
    <w:bookmarkEnd w:id="147"/>
    <w:bookmarkStart w:name="z200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интернет–ресурсе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Приложение1 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сурдо-тифлотехническими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обязательными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bookmarkStart w:name="z200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149"/>
    <w:bookmarkStart w:name="z200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сурдо-тифлотехническими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обязательными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bookmarkStart w:name="z200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151"/>
    <w:bookmarkStart w:name="z200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3"/>
    <w:bookmarkStart w:name="z201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2009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 – 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336</w:t>
            </w:r>
          </w:p>
        </w:tc>
      </w:tr>
    </w:tbl>
    <w:bookmarkStart w:name="z42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18.08.2016 </w:t>
      </w:r>
      <w:r>
        <w:rPr>
          <w:rFonts w:ascii="Times New Roman"/>
          <w:b w:val="false"/>
          <w:i w:val="false"/>
          <w:color w:val="ff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2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6"/>
    <w:bookmarkStart w:name="z42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"Назначение государственного пособия на детей до восемнадцати лет"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назначении или об отказе в назначении государственного пособия на детей до восемнадцати лет.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предоставление результата оказания государственной услуги: бумажная.</w:t>
      </w:r>
    </w:p>
    <w:bookmarkEnd w:id="157"/>
    <w:bookmarkStart w:name="z31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58"/>
    <w:bookmarkStart w:name="z31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заявления и наличие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документов на получение государственной услуги. Получение письменного согласия на использование сведений составляющих охраняемую законом тайну, содержащихся в информационных системах (далее - ИС), при оказании государственных услуг, если иное не предусмотрено законами Республики Казахстан. Выдача отрывного талона заявления с указанием даты регистрации и даты получения государственной услуги, фамилии и инициалов лица, принявшего документы (далее - талон).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регистрация запроса в государственной базе данных "Физические лица" (далее - ГБД ФЛ).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формирование пакета документов. Передача документов участковым комиссиям для подготовки заключения и акта обследования.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проведение обследования услугополучателя участковыми комиссиями. Подготовка заключения и акта обследования услугополучателя и передача услугодателю.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специалист услугодателя производит расчет пособия на детей и подготавливает решение о назначении либо об отказе в назначении государственной услуги. Формирование результата оказания государственной услуги.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руководитель услугодателя проверяет правильность расчета размера пособия на детей и принимает решение о назначении либо об отказе и заверяет его подписью.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государственной услуги услугополучателю. Длительность выполнения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при обращении к услугодателю с момента регистрации пакета документов – 7 (семь)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что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2, указанному в пункте 5 настоящего Регламента, является регистрация запросов в ГБД ФЛ, что служит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3, указанному в пункте 5 настоящего Регламента, является пакет документов, который передается в участковую комиссию, что служит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4, указанному в пункте 5 настоящего Регламента, является акт материального положения услугополучателя и заключение о нуждаемости семьи, что служит основанием для начала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5, указанному в пункте 5 настоящего Регламента, является произведенный расчет пособия на детей и подготовленное решение о назначении (отказе в назначении) пособия на детей, что служит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6, указанному в пункте 5 настоящего Регламента, является проверка руководителем правильности расчета размера пособия на детей, принятия решения о назначении либо об отказе и заверение его подписью, что служит основанием для начала выполнения действия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7 указанного в пункте 5 настоящего Регламента является выдача уведомления о назначении либо об отказе в назначении государственной услуги услугополучателю. </w:t>
      </w:r>
    </w:p>
    <w:bookmarkEnd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к услугодателю с документами согласно перечню,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Получение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Выдача талона.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услугодателя регистрирует запрос в ГБД ФЛ.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формирует пакет документов и передает пакет документов участковым комиссиям для подготовки заключения и акта обследования.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участковая комиссия проводит обследования услугополучателя. Подготовка заключения и акта обследования услугополучателя и передача услугодателю. Длительность выполнения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производит расчет пособия на детей и подготавливает решение о назначении либо об отказе в назначении государственной услуги. Формирование результата оказания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руководитель услугодателя проверяет правильность расчета размера пособия на детей и принимает решение о назначении либо об отказе и заверяет его подписью.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услугодателя выдает результат государственной услуги услугополучателю. Длительность выполнения – 15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обратиться в Государственную корпорацию и предоставляет документы, согласно перечню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процедуры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услугополучатель (или его представитель по нотариально заверенной доверенности) обращается в Государственную корпорацию с документами согласно перечню, установленному пунктом 9 стандарта. Ввод работником Государственной корпорации данных услугополучателя в ИС Государственной корпорации.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Работником Государственной корпорации выдается расписка о приеме соответствующих документов. Длительность выполнения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 согласно перечню, предусмотренному пунктом 9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запрос на проверку данных услугополучателя из ГБД ФЛ.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работник Государственной корпорации вводит в ГБД ФЛ информацию о данных услугополучателя.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автоматическая передача заявления (запроса) услугополучателя на оказание государственной услуги из информационных систем Государственной корпорации (далее - ИС Государственной корпорации) услугодателю.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автоматический прием заявления (запроса) специалистом услугодателя на оказание государственной услуги из ИС Государственной корпорации.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формирование пакета документов. Передача документов участковым комиссиям для подготовки заключения и акт обследования.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проведение обследования услугополучателя участковыми комиссиями. Подготовка заключения и акта обследования услугополучателя и их передача услугодателю. Длительность выполнения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специалист услугодателя производит расчет и подготавливает решение о назначении (отказе в назначении) пособия на детей. Формирование результата оказания государственной услуги.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9 – руководитель услугодателя проверяет правильность расчета размера пособия на детей и принимает решение о назначении либо об отказе и заверяет его подписью.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10 – передача результата государственной услуги в Государственную корпорацию.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11 – выдача работником Государственной корпорации услугополучателю результата государственной услуги. Длительность выполнения – 1 минута.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 момента регистрации пакета документов услугополучателем –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и сроки взаимодействия с акимом сельского округа, в том числе процедуры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к акиму сельского округа с документами согласно перечню,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Получение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Выдача талона.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формирование пакета документов. Передача документов участковым комиссиям для подготовки заключения и акт обследования.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проведение обследования услугополучателя участковыми комиссиями. Подготовка заключения и акта обследования услугополучателя и передача их акиму сельского округа. Длительность выполнения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аким сельского округа передает пакет документов и результаты акта материального положения услугодателю. Длительность выполнения –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делает запрос на проверку данных услугополучателя из ГБД ФЛ, вводит информацию в ГБД ФЛ о данных услугополучателя.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услугодателя производит расчет и подготавливает решение о назначении либо об отказе в назначении государственной услуги. Формирование результата оказания государственной услуги.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руководитель услугодателя проверяет правильность расчета размера пособия на детей и принимает решение о назначении либо об отказе и заверяет его подписью.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передача уведомления о назначении либо об отказе в назначении государственной услуги акиму сельского округа. Длительность выполнения –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9 – выдача результата государственной услуги услугополучателю акимом сельского округа. Длительность выполнения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акиму сельского округа – 22 (двадцать 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1240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240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131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31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акима сельского округа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1329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32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506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0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1"/>
    <w:bookmarkStart w:name="z50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"Назначение государственной адресной социальной помощи" (далее - государственная услуга) являются местные исполнительные органы районов и городов областного значения (далее - услугодатель).</w:t>
      </w:r>
    </w:p>
    <w:bookmarkEnd w:id="162"/>
    <w:bookmarkStart w:name="z201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63"/>
    <w:bookmarkStart w:name="z201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Центр занятости населения (далее – Центр);</w:t>
      </w:r>
    </w:p>
    <w:bookmarkEnd w:id="164"/>
    <w:bookmarkStart w:name="z201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 – в случае отсутствия Центра по месту жительства.</w:t>
      </w:r>
    </w:p>
    <w:bookmarkEnd w:id="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Восточно-Казахстанского областного акимата от 17.06.2019 </w:t>
      </w:r>
      <w:r>
        <w:rPr>
          <w:rFonts w:ascii="Times New Roman"/>
          <w:b w:val="false"/>
          <w:i w:val="false"/>
          <w:color w:val="000000"/>
          <w:sz w:val="28"/>
        </w:rPr>
        <w:t>№ 196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66"/>
    <w:bookmarkStart w:name="z201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государственной адресной социальной помощи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5 мая 2015 года № 320 "Об утверждении Правил назначения и выплаты государственной адресной социальной помощи" (зарегистрирован в Реестре государственной регистрации нормативных правовых актов за номером 11426) (далее – Приказ № 320).</w:t>
      </w:r>
    </w:p>
    <w:bookmarkEnd w:id="167"/>
    <w:bookmarkStart w:name="z201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168"/>
    <w:bookmarkStart w:name="z2018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9"/>
    <w:bookmarkStart w:name="z201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услугополучателем (или его представителем по нотариально заверенной доверенности) заявления и наличие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170"/>
    <w:bookmarkStart w:name="z202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171"/>
    <w:bookmarkStart w:name="z202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специалистом Центра документов на получение государственной услуги. Проверка полноты пакета документов, сканирование документов, представленных в подлинниках. Электронные копии документов, удостоверение электронной цифровой подписью (далее – ЭЦП), после чего возврат подлинников документов заявителю. Регистрация заявления в электронном журнале регистрации заявлений и выдача отрывного талона заявления с указанием даты регистрации и даты получения государственной услуги, фамилии и инициалов лица, принявшего документы (далее - талон). Длительность выполнения - 30 (тридцать)минут;</w:t>
      </w:r>
    </w:p>
    <w:bookmarkEnd w:id="172"/>
    <w:bookmarkStart w:name="z202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предоставления услугополучателем неполного пакета документов согласно перечню, предусмотренному пунктом 9 настоящего стандарта государственной услуги, и (или) документов с истекшим сроком действия, работником Центра и акима сельского округа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утвержденным Приказом № 320;</w:t>
      </w:r>
    </w:p>
    <w:bookmarkEnd w:id="173"/>
    <w:bookmarkStart w:name="z202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формирование пакета документов на бумажном носителе и удостоверение его подписью или посредством ЭЦП. Длительность выполнения - 30 (тридцать) минут;</w:t>
      </w:r>
    </w:p>
    <w:bookmarkEnd w:id="174"/>
    <w:bookmarkStart w:name="z202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передача документов участковой комиссии для обследования материального положения заявителя (семьи) и подготовки заключения участковой комиссии. Длительность выполнения - 1 (один) рабочий день;</w:t>
      </w:r>
    </w:p>
    <w:bookmarkEnd w:id="175"/>
    <w:bookmarkStart w:name="z202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проведение участковой комиссией обследования материального положения заявителя (семьи) и по его результатам подготовка заключения и передача Центру. Длительность выполнения - 2 (два) рабочих дня;</w:t>
      </w:r>
    </w:p>
    <w:bookmarkEnd w:id="176"/>
    <w:bookmarkStart w:name="z202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Центра производит расчет и готовит электронный проект решения о назначении адресной социальной помощи (далее – проект решения), который подписывается посредством ЭЦП специалистом Центра и руководителем Центра. Осуществляет регистрацию проекта решения в электронном журнале регистрации заявлений, распечатывает проект решения и направляет в отдел занятости и социальных программ (далее - Отдел). Длительность выполнения - 1 (один)рабочий день;</w:t>
      </w:r>
    </w:p>
    <w:bookmarkEnd w:id="177"/>
    <w:bookmarkStart w:name="z202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Отдела осуществляет проверку полноты и достоверности представленных заявителем документов, достоверность сведений, полученных из информационных систем (далее – ИС), проверку правильности расчета адресной социальной помощи лица (семьи), проведенного Центром. Принимает решение о назначении или отказе в назначении адресной социальной помощи подписывает с использованием ЭЦП. Длительность выполнения – 7 (семь)часов;</w:t>
      </w:r>
    </w:p>
    <w:bookmarkEnd w:id="178"/>
    <w:bookmarkStart w:name="z202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руководитель Отдела с использованием ЭЦП подписывает решение о назначении или отказе в назначении адресной социальной помощи. Отправка уведомления в Центр. Длительность выполнения - 1 (один) час;</w:t>
      </w:r>
    </w:p>
    <w:bookmarkEnd w:id="179"/>
    <w:bookmarkStart w:name="z202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выдача результата государственной услуги услугополучателю. Длительность выполнения - 15 (пятнадцать) минут.</w:t>
      </w:r>
    </w:p>
    <w:bookmarkEnd w:id="180"/>
    <w:bookmarkStart w:name="z203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Центр – со дня регистрации пакета документов Центром – 7 (семь) рабочих дней.</w:t>
      </w:r>
    </w:p>
    <w:bookmarkEnd w:id="181"/>
    <w:bookmarkStart w:name="z203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что служит основанием для начала выполнения действия 2.</w:t>
      </w:r>
    </w:p>
    <w:bookmarkEnd w:id="182"/>
    <w:bookmarkStart w:name="z203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формирование пакета документов, что служит основанием для начала выполнения действия 3.</w:t>
      </w:r>
    </w:p>
    <w:bookmarkEnd w:id="183"/>
    <w:bookmarkStart w:name="z203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передача пакета документов в участковую комиссию, что служит основанием для начала выполнения действия 4.</w:t>
      </w:r>
    </w:p>
    <w:bookmarkEnd w:id="184"/>
    <w:bookmarkStart w:name="z203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акт обследования материального положения услугополучателя и заключение о нуждаемости семьи, что служит основанием для начала выполнения действия 5.</w:t>
      </w:r>
    </w:p>
    <w:bookmarkEnd w:id="185"/>
    <w:bookmarkStart w:name="z203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произведенный расчет адресной помощи и подготовка проекта решения о назначении (отказе в назначении) государственной услуги, что служит основанием для начала выполнения действия 6.</w:t>
      </w:r>
    </w:p>
    <w:bookmarkEnd w:id="186"/>
    <w:bookmarkStart w:name="z203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6, указанному в пункте 5 настоящего Регламента, является проверка правильности расчета государственной услуги и принятие решения о назначении либо об отказе и подписание его подписью специалиста Отдела, что служит основанием для начала выполнения действия 7.</w:t>
      </w:r>
    </w:p>
    <w:bookmarkEnd w:id="187"/>
    <w:bookmarkStart w:name="z203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подписание решения с использованием ЭЦП руководителя Отдела, что служит основанием для начала выполнения действия 8.</w:t>
      </w:r>
    </w:p>
    <w:bookmarkEnd w:id="188"/>
    <w:bookmarkStart w:name="z203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8 указанного в пункте 5 настоящего Регламента, является выдача уведомления о назначении либо об отказе в назначении государственной услуги услугополучателю.</w:t>
      </w:r>
    </w:p>
    <w:bookmarkEnd w:id="189"/>
    <w:bookmarkStart w:name="z2039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0"/>
    <w:bookmarkStart w:name="z204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1"/>
    <w:bookmarkStart w:name="z204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Отдела;</w:t>
      </w:r>
    </w:p>
    <w:bookmarkEnd w:id="192"/>
    <w:bookmarkStart w:name="z204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bookmarkEnd w:id="193"/>
    <w:bookmarkStart w:name="z204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Центра;</w:t>
      </w:r>
    </w:p>
    <w:bookmarkEnd w:id="194"/>
    <w:bookmarkStart w:name="z204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Центра;</w:t>
      </w:r>
    </w:p>
    <w:bookmarkEnd w:id="195"/>
    <w:bookmarkStart w:name="z204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комиссия.</w:t>
      </w:r>
    </w:p>
    <w:bookmarkEnd w:id="196"/>
    <w:bookmarkStart w:name="z204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действий, необходимых для оказания государственной услуги:</w:t>
      </w:r>
    </w:p>
    <w:bookmarkEnd w:id="197"/>
    <w:bookmarkStart w:name="z204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к услугодателю с документами согласно перечню,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Специалист Центра проверяет полноту пакета документов, сканирует документы, представленные в подлинниках. Электронные копии документов, удостоверяются ЭЦП специалиста Центра, после чего подлинники документов возвращаются заявителю. Регистрирует заявление в электронном журнале регистрации заявлений и выдает талон. Длительность выполнения - 30 (тридцать) минут;</w:t>
      </w:r>
    </w:p>
    <w:bookmarkEnd w:id="198"/>
    <w:bookmarkStart w:name="z204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предоставления услугополучателем неполного пакета документов согласно перечню, предусмотренному пунктом 9 настоящего стандарта государственной услуги, и (или) документов с истекшим сроком действия, работником Центра и акима сельского округа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утвержденным Приказом № 320;</w:t>
      </w:r>
    </w:p>
    <w:bookmarkEnd w:id="199"/>
    <w:bookmarkStart w:name="z204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формирует пакет документов на бумажном носителе и удостоверяет его своей подписью или посредством ЭЦП. Длительность выполнения - 30 (тридцать) минут;</w:t>
      </w:r>
    </w:p>
    <w:bookmarkEnd w:id="200"/>
    <w:bookmarkStart w:name="z205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передача документов участковой комиссии для обследования материального положения заявителя (семьи) и подготовки заключения участковой комиссии. Длительность выполнения - 1 (один) рабочий день;</w:t>
      </w:r>
    </w:p>
    <w:bookmarkEnd w:id="201"/>
    <w:bookmarkStart w:name="z205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участковая комиссия проводит обследование материального положения заявителя (семьи) и по его результатам готовит заключение и передает Центру. Длительность выполнения - 2 (два) рабочих дня;</w:t>
      </w:r>
    </w:p>
    <w:bookmarkEnd w:id="202"/>
    <w:bookmarkStart w:name="z205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Центра производит расчет и готовит проект решения, который подписывается посредством ЭЦП специалистом Центра и руководителем Центра. Длительность выполнения - 1 (один) рабочий день;</w:t>
      </w:r>
    </w:p>
    <w:bookmarkEnd w:id="203"/>
    <w:bookmarkStart w:name="z205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Отдела осуществляет проверку полноты и достоверности представленных заявителем документов, достоверность сведений, полученных из ИС, проверку правильности расчета адресной социальной помощи лица (семьи), проведенного Центром. Принимает решение о назначении или отказе в назначении адресной социальной помощи, подписывает с использованием ЭЦП. Длительность выполнения – 7 (семь) часов;</w:t>
      </w:r>
    </w:p>
    <w:bookmarkEnd w:id="204"/>
    <w:bookmarkStart w:name="z205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руководитель Отдела с использованием ЭЦП подписывает решение о назначении или отказе в назначении адресной социальной помощи. Отправка уведомления в Центр. Длительность выполнения - 1 (один)час;</w:t>
      </w:r>
    </w:p>
    <w:bookmarkEnd w:id="205"/>
    <w:bookmarkStart w:name="z205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специалист Центра выдает результат государственной услуги услугополучателю. Длительность выполнения - 15 (пятнадцать) минут.</w:t>
      </w:r>
    </w:p>
    <w:bookmarkEnd w:id="206"/>
    <w:bookmarkStart w:name="z2056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7"/>
    <w:bookmarkStart w:name="z205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Последовательность и сроки взаимодействия с акимом сельского округа, в том числе процедуры формирования и направления запросов услугодателей по вопросам оказания государственных услуг:</w:t>
      </w:r>
    </w:p>
    <w:bookmarkEnd w:id="208"/>
    <w:bookmarkStart w:name="z205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к акиму сельского округа с документами согласно перечню,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Аким проверяет полноту пакета документов, сканирует документы, представленные в подлинниках. Электронные копии документов, удостоверяются ЭЦП акима, после чего подлинники документов возвращаются заявителю. Регистрация заявления в журнале регистрации заявлений и выдача талона. Длительность выполнения - 30 (тридцать) минут;</w:t>
      </w:r>
    </w:p>
    <w:bookmarkEnd w:id="209"/>
    <w:bookmarkStart w:name="z205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предоставления услугополучателем неполного пакета документов согласно перечню, предусмотренному пунктом 9 настоящего стандарта государственной услуги, и (или) документов с истекшим сроком действия, акимом сельского округа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утвержденным Приказом № 320;</w:t>
      </w:r>
    </w:p>
    <w:bookmarkEnd w:id="210"/>
    <w:bookmarkStart w:name="z206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формирует пакет документов на бумажном носителе и удостоверяет его своей подписью или посредством ЭЦП. Длительность выполнения - 30 (тридцать) минут;</w:t>
      </w:r>
    </w:p>
    <w:bookmarkEnd w:id="211"/>
    <w:bookmarkStart w:name="z206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передача документов участковой комиссии для обследования материального положения заявителя (семьи) и подготовки заключения участковой комиссии. Длительность выполнения - 1 (один) рабочий день;</w:t>
      </w:r>
    </w:p>
    <w:bookmarkEnd w:id="212"/>
    <w:bookmarkStart w:name="z206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участковая комиссия проводит обследование материального положения заявителя (семьи) и по его результатам готовит заключение. Длительность выполнения - 2 (два) рабочих дня;</w:t>
      </w:r>
    </w:p>
    <w:bookmarkEnd w:id="213"/>
    <w:bookmarkStart w:name="z206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аким сельского округа передает в Центр пакет документов заявителя с приложением заключения участковой комиссии. Длительность выполнения - 10 (десять) рабочих дней;</w:t>
      </w:r>
    </w:p>
    <w:bookmarkEnd w:id="214"/>
    <w:bookmarkStart w:name="z206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Центра производит расчет и готовит проект решения, который подписывается посредством ЭЦП специалистом Центра и руководителем Центра. Длительность выполнения - 1 (один) рабочий день;</w:t>
      </w:r>
    </w:p>
    <w:bookmarkEnd w:id="215"/>
    <w:bookmarkStart w:name="z206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Отдела осуществляет проверку полноты и достоверности представленных заявителем документов, достоверность сведений, полученных из ИС, проверку правильности расчета адресной социальной помощи лица (семьи), проведенного Центром. Принимает решение о назначении или отказе в назначении адресной социальной помощи, подписывает с использованием ЭЦП. Длительность выполнения – 7 (семь) часов;</w:t>
      </w:r>
    </w:p>
    <w:bookmarkEnd w:id="216"/>
    <w:bookmarkStart w:name="z206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руководитель Отдела с использованием ЭЦП подписывает решение о назначении или отказе в назначении адресной социальной помощи. Отправка уведомления в Центр. Длительность выполнения - 1 (один)час;</w:t>
      </w:r>
    </w:p>
    <w:bookmarkEnd w:id="217"/>
    <w:bookmarkStart w:name="z206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9 – передача акиму сельского округа уведомления. Длительность выполнения - 5 (пять) рабочих дней;</w:t>
      </w:r>
    </w:p>
    <w:bookmarkEnd w:id="218"/>
    <w:bookmarkStart w:name="z206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10 – выдача результата государственной услуги услугополучателю акимом сельского округа. Длительность выполнения - 15 (пятнадцать) минут.</w:t>
      </w:r>
    </w:p>
    <w:bookmarkEnd w:id="219"/>
    <w:bookmarkStart w:name="z206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акиму сельского округа – 22 (двадцать два) рабочих дня.</w:t>
      </w:r>
    </w:p>
    <w:bookmarkEnd w:id="220"/>
    <w:bookmarkStart w:name="z207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2072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Центр</w:t>
      </w:r>
    </w:p>
    <w:bookmarkEnd w:id="222"/>
    <w:bookmarkStart w:name="z207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207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 бизнес-процессов при оказании государственной услуги через акима сельского округа</w:t>
      </w:r>
    </w:p>
    <w:bookmarkEnd w:id="224"/>
    <w:bookmarkStart w:name="z207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7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6"/>
    <w:bookmarkStart w:name="z207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67564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592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93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9"/>
    <w:bookmarkStart w:name="z59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230"/>
    <w:bookmarkStart w:name="z208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31"/>
    <w:bookmarkStart w:name="z208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232"/>
    <w:bookmarkStart w:name="z208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233"/>
    <w:bookmarkStart w:name="z208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34"/>
    <w:bookmarkStart w:name="z208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235"/>
    <w:bookmarkStart w:name="z208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36"/>
    <w:bookmarkStart w:name="z2086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7"/>
    <w:bookmarkStart w:name="z208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238"/>
    <w:bookmarkStart w:name="z208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239"/>
    <w:bookmarkStart w:name="z208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услугополучателя;</w:t>
      </w:r>
    </w:p>
    <w:bookmarkEnd w:id="240"/>
    <w:bookmarkStart w:name="z209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241"/>
    <w:bookmarkStart w:name="z209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242"/>
    <w:bookmarkStart w:name="z209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243"/>
    <w:bookmarkStart w:name="z209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244"/>
    <w:bookmarkStart w:name="z209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245"/>
    <w:bookmarkStart w:name="z209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246"/>
    <w:bookmarkStart w:name="z209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247"/>
    <w:bookmarkStart w:name="z209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248"/>
    <w:bookmarkStart w:name="z209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249"/>
    <w:bookmarkStart w:name="z209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 </w:t>
      </w:r>
    </w:p>
    <w:bookmarkEnd w:id="250"/>
    <w:bookmarkStart w:name="z210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251"/>
    <w:bookmarkStart w:name="z210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</w:t>
      </w:r>
    </w:p>
    <w:bookmarkEnd w:id="252"/>
    <w:bookmarkStart w:name="z210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253"/>
    <w:bookmarkStart w:name="z210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254"/>
    <w:bookmarkStart w:name="z2104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5"/>
    <w:bookmarkStart w:name="z210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6"/>
    <w:bookmarkStart w:name="z210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257"/>
    <w:bookmarkStart w:name="z210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258"/>
    <w:bookmarkStart w:name="z210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259"/>
    <w:bookmarkStart w:name="z210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260"/>
    <w:bookmarkStart w:name="z211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261"/>
    <w:bookmarkStart w:name="z211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262"/>
    <w:bookmarkStart w:name="z211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263"/>
    <w:bookmarkStart w:name="z211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264"/>
    <w:bookmarkStart w:name="z211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265"/>
    <w:bookmarkStart w:name="z211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266"/>
    <w:bookmarkStart w:name="z2116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7"/>
    <w:bookmarkStart w:name="z211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8"/>
    <w:bookmarkStart w:name="z211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269"/>
    <w:bookmarkStart w:name="z211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</w:t>
      </w:r>
    </w:p>
    <w:bookmarkEnd w:id="270"/>
    <w:bookmarkStart w:name="z212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271"/>
    <w:bookmarkStart w:name="z212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272"/>
    <w:bookmarkStart w:name="z212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273"/>
    <w:bookmarkStart w:name="z212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274"/>
    <w:bookmarkStart w:name="z212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275"/>
    <w:bookmarkStart w:name="z212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276"/>
    <w:bookmarkStart w:name="z212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277"/>
    <w:bookmarkStart w:name="z212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 в Государственную корпорацию не позднее чем за сутки до истечения срока оказания государственной услуги.</w:t>
      </w:r>
    </w:p>
    <w:bookmarkEnd w:id="278"/>
    <w:bookmarkStart w:name="z212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интернет–ресурсе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услуги индивидуального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помощника для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первой группы, имеющих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затруднение в передвижении,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специалиста жестового языка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2130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280"/>
    <w:bookmarkStart w:name="z213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предоставления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услуги индивидуального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помощника для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первой группы, имеющих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затруднение в передвижении,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специалиста жестового языка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2133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282"/>
    <w:bookmarkStart w:name="z213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5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4"/>
    <w:bookmarkStart w:name="z213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67691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633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 - колясок"</w:t>
      </w:r>
    </w:p>
    <w:bookmarkEnd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34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7"/>
    <w:bookmarkStart w:name="z63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"Предоставление инвалидам кресла-колясок"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288"/>
    <w:bookmarkStart w:name="z213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89"/>
    <w:bookmarkStart w:name="z213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290"/>
    <w:bookmarkStart w:name="z214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291"/>
    <w:bookmarkStart w:name="z214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92"/>
    <w:bookmarkStart w:name="z214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инвалидам кресло-колясок.</w:t>
      </w:r>
    </w:p>
    <w:bookmarkEnd w:id="293"/>
    <w:bookmarkStart w:name="z214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94"/>
    <w:bookmarkStart w:name="z2144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5"/>
    <w:bookmarkStart w:name="z214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инвалидам кресла-колясок",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296"/>
    <w:bookmarkStart w:name="z214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297"/>
    <w:bookmarkStart w:name="z214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услугополучателя;</w:t>
      </w:r>
    </w:p>
    <w:bookmarkEnd w:id="298"/>
    <w:bookmarkStart w:name="z214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299"/>
    <w:bookmarkStart w:name="z214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300"/>
    <w:bookmarkStart w:name="z215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301"/>
    <w:bookmarkStart w:name="z215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302"/>
    <w:bookmarkStart w:name="z215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303"/>
    <w:bookmarkStart w:name="z215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304"/>
    <w:bookmarkStart w:name="z215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305"/>
    <w:bookmarkStart w:name="z215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306"/>
    <w:bookmarkStart w:name="z215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307"/>
    <w:bookmarkStart w:name="z215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 </w:t>
      </w:r>
    </w:p>
    <w:bookmarkEnd w:id="308"/>
    <w:bookmarkStart w:name="z215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309"/>
    <w:bookmarkStart w:name="z215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</w:t>
      </w:r>
    </w:p>
    <w:bookmarkEnd w:id="310"/>
    <w:bookmarkStart w:name="z216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311"/>
    <w:bookmarkStart w:name="z216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312"/>
    <w:bookmarkStart w:name="z2162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3"/>
    <w:bookmarkStart w:name="z216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4"/>
    <w:bookmarkStart w:name="z216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315"/>
    <w:bookmarkStart w:name="z216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316"/>
    <w:bookmarkStart w:name="z216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317"/>
    <w:bookmarkStart w:name="z216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18"/>
    <w:bookmarkStart w:name="z216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319"/>
    <w:bookmarkStart w:name="z216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320"/>
    <w:bookmarkStart w:name="z217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321"/>
    <w:bookmarkStart w:name="z217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322"/>
    <w:bookmarkStart w:name="z217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323"/>
    <w:bookmarkStart w:name="z217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324"/>
    <w:bookmarkStart w:name="z2174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5"/>
    <w:bookmarkStart w:name="z217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6"/>
    <w:bookmarkStart w:name="z217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327"/>
    <w:bookmarkStart w:name="z217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</w:t>
      </w:r>
    </w:p>
    <w:bookmarkEnd w:id="328"/>
    <w:bookmarkStart w:name="z217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329"/>
    <w:bookmarkStart w:name="z2179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330"/>
    <w:bookmarkStart w:name="z218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331"/>
    <w:bookmarkStart w:name="z218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332"/>
    <w:bookmarkStart w:name="z218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333"/>
    <w:bookmarkStart w:name="z218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334"/>
    <w:bookmarkStart w:name="z218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335"/>
    <w:bookmarkStart w:name="z218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 в Государственную корпорацию не позднее чем за сутки до истечения срока оказания государственной услуги.</w:t>
      </w:r>
    </w:p>
    <w:bookmarkEnd w:id="336"/>
    <w:bookmarkStart w:name="z218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инвалидам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bookmarkStart w:name="z2188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338"/>
    <w:bookmarkStart w:name="z218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инвалидам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bookmarkStart w:name="z2191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340"/>
    <w:bookmarkStart w:name="z219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3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2"/>
    <w:bookmarkStart w:name="z219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68326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675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76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345"/>
    <w:bookmarkStart w:name="z67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"Обеспечение инвалидов санаторно-курортным лечением"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346"/>
    <w:bookmarkStart w:name="z219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47"/>
    <w:bookmarkStart w:name="z219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bookmarkEnd w:id="348"/>
    <w:bookmarkStart w:name="z219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349"/>
    <w:bookmarkStart w:name="z219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50"/>
    <w:bookmarkStart w:name="z220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лечения.</w:t>
      </w:r>
    </w:p>
    <w:bookmarkEnd w:id="351"/>
    <w:bookmarkStart w:name="z220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52"/>
    <w:bookmarkStart w:name="z2202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3"/>
    <w:bookmarkStart w:name="z2203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санаторно-курортным лечением",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354"/>
    <w:bookmarkStart w:name="z220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355"/>
    <w:bookmarkStart w:name="z220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услугополучателя;</w:t>
      </w:r>
    </w:p>
    <w:bookmarkEnd w:id="356"/>
    <w:bookmarkStart w:name="z220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 (далее - талон). Длительность выполнения для сдачи пакета документов – 30 (тридцать) минут.</w:t>
      </w:r>
    </w:p>
    <w:bookmarkEnd w:id="357"/>
    <w:bookmarkStart w:name="z220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услугодатель отказывает в приеме заявления и выдает расписку по форме согласно стандарту;</w:t>
      </w:r>
    </w:p>
    <w:bookmarkEnd w:id="358"/>
    <w:bookmarkStart w:name="z220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передача документов специалистом канцелярии услугодателя руководителю для рассмотрения и определения исполнителя. Длительность выполнения – 1 (один) рабочий день;</w:t>
      </w:r>
    </w:p>
    <w:bookmarkEnd w:id="359"/>
    <w:bookmarkStart w:name="z220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360"/>
    <w:bookmarkStart w:name="z221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по оказанию государственной услуги, формирует уведомление услугополучателю. Длительность выполнения – 3 (три) рабочих дня;</w:t>
      </w:r>
    </w:p>
    <w:bookmarkEnd w:id="361"/>
    <w:bookmarkStart w:name="z221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руководителем подписывается уведомление услугополучателю. Длительность выполнения – 2 (два) рабочих дня;</w:t>
      </w:r>
    </w:p>
    <w:bookmarkEnd w:id="362"/>
    <w:bookmarkStart w:name="z221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отправка специалистом канцелярии уведомления по почте услугополучателю. Длительность выполнения – 1 (один) рабочий день.</w:t>
      </w:r>
    </w:p>
    <w:bookmarkEnd w:id="363"/>
    <w:bookmarkStart w:name="z221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пакета документов – 10 (десять) рабочих дней.</w:t>
      </w:r>
    </w:p>
    <w:bookmarkEnd w:id="364"/>
    <w:bookmarkStart w:name="z221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услугополучателю, что является основанием для начала действия 2, или расписки об отказе в приеме документов по форме согласно стандарту.</w:t>
      </w:r>
    </w:p>
    <w:bookmarkEnd w:id="365"/>
    <w:bookmarkStart w:name="z221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рассмотрение и определение специалиста руководителем услугодателя, что является основанием для начала действия 3. </w:t>
      </w:r>
    </w:p>
    <w:bookmarkEnd w:id="366"/>
    <w:bookmarkStart w:name="z221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проверка данных услугополучателя в соответствующих государственных информационных системах, что является основанием для начала действия 4.</w:t>
      </w:r>
    </w:p>
    <w:bookmarkEnd w:id="367"/>
    <w:bookmarkStart w:name="z221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оформление документов, формирование уведомления услугополучателю, что является основанием для начала действия 5.</w:t>
      </w:r>
    </w:p>
    <w:bookmarkEnd w:id="368"/>
    <w:bookmarkStart w:name="z221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уведомления, что является основанием для начала действия 6.</w:t>
      </w:r>
    </w:p>
    <w:bookmarkEnd w:id="369"/>
    <w:bookmarkStart w:name="z221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отправка специалистом канцелярии уведомления по почте услугополучателю. </w:t>
      </w:r>
    </w:p>
    <w:bookmarkEnd w:id="370"/>
    <w:bookmarkStart w:name="z2220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1"/>
    <w:bookmarkStart w:name="z222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72"/>
    <w:bookmarkStart w:name="z222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373"/>
    <w:bookmarkStart w:name="z222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374"/>
    <w:bookmarkStart w:name="z2224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375"/>
    <w:bookmarkStart w:name="z222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76"/>
    <w:bookmarkStart w:name="z222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принимает заявление и документы от услугополучателя и выдает талон. Длительность выполнения – 30 (тридцать) минут;</w:t>
      </w:r>
    </w:p>
    <w:bookmarkEnd w:id="377"/>
    <w:bookmarkStart w:name="z222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378"/>
    <w:bookmarkStart w:name="z222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 в соответствующих государственных информационных системах. Длительность выполнения – 2 (два) рабочих дня;</w:t>
      </w:r>
    </w:p>
    <w:bookmarkEnd w:id="379"/>
    <w:bookmarkStart w:name="z222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380"/>
    <w:bookmarkStart w:name="z223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381"/>
    <w:bookmarkStart w:name="z223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382"/>
    <w:bookmarkStart w:name="z2232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83"/>
    <w:bookmarkStart w:name="z223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обращаться в Государственную корпорацию и предоставлять документыв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4"/>
    <w:bookmarkStart w:name="z223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</w:t>
      </w:r>
    </w:p>
    <w:bookmarkEnd w:id="385"/>
    <w:bookmarkStart w:name="z223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работник Государственной корпорации принимает заявление и документы от услугополучателя и выдает расписку о приеме соответствующих документов. Длительность выполнения – 15 (пятнадцать) минут. </w:t>
      </w:r>
    </w:p>
    <w:bookmarkEnd w:id="386"/>
    <w:bookmarkStart w:name="z223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 пункта 9 стандарта, и (или) документов с истекшим сроком действия, работник Государственной корпорации отказывает в приеме заявления и выдает расписку по форме согласно стандарту;</w:t>
      </w:r>
    </w:p>
    <w:bookmarkEnd w:id="387"/>
    <w:bookmarkStart w:name="z223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передает документы специалисту канцелярии услугодателя, специалист канцелярии услугодателя передает документы на рассмотрение руководителю услугодателя для определения исполнителя. Длительность выполнения – 1 (один) рабочий день;</w:t>
      </w:r>
    </w:p>
    <w:bookmarkEnd w:id="388"/>
    <w:bookmarkStart w:name="z223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данных услугополучателя. Длительность выполнения – 2 (два) рабочих дня;</w:t>
      </w:r>
    </w:p>
    <w:bookmarkEnd w:id="389"/>
    <w:bookmarkStart w:name="z223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оформляет документы услугополучателя на получение государственной услуги, формирует уведомление услугополучателю. Длительность выполнения – 3 (три) рабочих дня;</w:t>
      </w:r>
    </w:p>
    <w:bookmarkEnd w:id="390"/>
    <w:bookmarkStart w:name="z224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уведомление. Длительность выполнения – 2 (два) рабочих дня;</w:t>
      </w:r>
    </w:p>
    <w:bookmarkEnd w:id="391"/>
    <w:bookmarkStart w:name="z224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канцелярии услугодателя по почте отправляет результат оказания государственной услуги услугополучателю. Длительность выполнения - 1 (один) рабочий день.</w:t>
      </w:r>
    </w:p>
    <w:bookmarkEnd w:id="392"/>
    <w:bookmarkStart w:name="z224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со дня регистрации пакета документов – 10 (десять) рабочих дней.</w:t>
      </w:r>
    </w:p>
    <w:bookmarkEnd w:id="393"/>
    <w:bookmarkStart w:name="z224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предоставляется услугодателем</w:t>
      </w:r>
    </w:p>
    <w:bookmarkEnd w:id="394"/>
    <w:bookmarkStart w:name="z224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не позднее чем за сутки до истечения срока оказания государственной услуги.</w:t>
      </w:r>
    </w:p>
    <w:bookmarkEnd w:id="395"/>
    <w:bookmarkStart w:name="z224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интернет–ресурсе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санаторно-курортным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2247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397"/>
    <w:bookmarkStart w:name="z224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8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санаторно-курортным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2250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399"/>
    <w:bookmarkStart w:name="z225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2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01"/>
    <w:bookmarkStart w:name="z225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65913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719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20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4"/>
    <w:bookmarkStart w:name="z72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"Оформление документов на оказание специальных социальных услуг в медико-социальных учреждениях (организациях)"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405"/>
    <w:bookmarkStart w:name="z225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406"/>
    <w:bookmarkStart w:name="z225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407"/>
    <w:bookmarkStart w:name="z225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408"/>
    <w:bookmarkStart w:name="z225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09"/>
    <w:bookmarkStart w:name="z225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оформлении документов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(далее - уведомление)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 – социальных учреждениях (организациях)",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410"/>
    <w:bookmarkStart w:name="z226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11"/>
    <w:bookmarkStart w:name="z2261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2"/>
    <w:bookmarkStart w:name="z226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(или его законным представителем или при ходатайстве медицинской организации) заявления по форме согласно приложениям 1 или 2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413"/>
    <w:bookmarkStart w:name="z226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414"/>
    <w:bookmarkStart w:name="z226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документов от услугополучателя (или его законного представителя или при ходатайстве медицинской организации) специалистом услугодателя (далее – специалист).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документы. Длительность выполнения – 30 (тридцать) минут;</w:t>
      </w:r>
    </w:p>
    <w:bookmarkEnd w:id="415"/>
    <w:bookmarkStart w:name="z226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услугодатель отказывает в приеме заявления и выдают расписку об отказе в приеме документов по форме согласно приложению 4 к стандарту;</w:t>
      </w:r>
    </w:p>
    <w:bookmarkEnd w:id="416"/>
    <w:bookmarkStart w:name="z226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проверка специалистом данных услугополучателя через централизованную базу данных инвалидов (далее – ЦБДИ) на получение государственной услуги и передача документов в канцелярию услугодателя (далее-канцелярия). Длительность выполнения – 1 (один) рабочий день;</w:t>
      </w:r>
    </w:p>
    <w:bookmarkEnd w:id="417"/>
    <w:bookmarkStart w:name="z226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–регистрация документов канцелярией и передача на рассмотрение руководителю услугодателя (далее – руководитель). Длительность выполнения – 1 (один) рабочий день; </w:t>
      </w:r>
    </w:p>
    <w:bookmarkEnd w:id="418"/>
    <w:bookmarkStart w:name="z226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4 – рассмотрение руководителем документов услугополучателя и передача специалисту на исполнение. Длительность выполнения – 1 (один) рабочий день; </w:t>
      </w:r>
    </w:p>
    <w:bookmarkEnd w:id="419"/>
    <w:bookmarkStart w:name="z226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оформление специалистом уведомления, подписание руководителем. Длительность выполнения – 10 (десять) рабочих дней;</w:t>
      </w:r>
    </w:p>
    <w:bookmarkEnd w:id="420"/>
    <w:bookmarkStart w:name="z227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передача уведомления в канцелярию для регистрации. Длительность выполнения – 1 (один) рабочий день; </w:t>
      </w:r>
    </w:p>
    <w:bookmarkEnd w:id="421"/>
    <w:bookmarkStart w:name="z227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отправка уведомления по почте услугополучателю. Длительность выполнения – 3 (три) рабочих дня.</w:t>
      </w:r>
    </w:p>
    <w:bookmarkEnd w:id="422"/>
    <w:bookmarkStart w:name="z227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регистрации пакета документов – 17 (семнадцать) рабочих дней. </w:t>
      </w:r>
    </w:p>
    <w:bookmarkEnd w:id="423"/>
    <w:bookmarkStart w:name="z227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выдача талона услугополучателю, что является основанием для начала действия 2. </w:t>
      </w:r>
    </w:p>
    <w:bookmarkEnd w:id="424"/>
    <w:bookmarkStart w:name="z227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проверка данных услугополучателя через базу ЦБДИ, передача документов в канцелярию для регистрации, что является основанием для начала действия 3.</w:t>
      </w:r>
    </w:p>
    <w:bookmarkEnd w:id="425"/>
    <w:bookmarkStart w:name="z227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3, указанному в пункте 5 настоящего Регламента, является регистрация документов и передача на рассмотрение руководителю, что является основанием для начала действия 4. </w:t>
      </w:r>
    </w:p>
    <w:bookmarkEnd w:id="426"/>
    <w:bookmarkStart w:name="z227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рассмотрение документов руководителем и передача специалисту на исполнение, что является основанием для начала действия 5.</w:t>
      </w:r>
    </w:p>
    <w:bookmarkEnd w:id="427"/>
    <w:bookmarkStart w:name="z227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оформление и подписание уведомления, что является основанием для начала действия 6.</w:t>
      </w:r>
    </w:p>
    <w:bookmarkEnd w:id="428"/>
    <w:bookmarkStart w:name="z227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6, указанному в пункте 5 настоящего Регламента, является передача уведомления в канцелярию для регистрации, что является основанием для начала действия 7.</w:t>
      </w:r>
    </w:p>
    <w:bookmarkEnd w:id="429"/>
    <w:bookmarkStart w:name="z227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отправка уведомления по почте услугополучателю.</w:t>
      </w:r>
    </w:p>
    <w:bookmarkEnd w:id="430"/>
    <w:bookmarkStart w:name="z2280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1"/>
    <w:bookmarkStart w:name="z2281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услугодателя, которые участвуют в процессе оказания государственной услуги: </w:t>
      </w:r>
    </w:p>
    <w:bookmarkEnd w:id="432"/>
    <w:bookmarkStart w:name="z2282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33"/>
    <w:bookmarkStart w:name="z2283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услугодателя; </w:t>
      </w:r>
    </w:p>
    <w:bookmarkEnd w:id="434"/>
    <w:bookmarkStart w:name="z2284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435"/>
    <w:bookmarkStart w:name="z2285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436"/>
    <w:bookmarkStart w:name="z2286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услугополучатель (или его законный представитель или при ходатайстве медицинской организации) обращается по месту жительства к услугодателю, представив перечень документов, указанный в пункте 9 стандарта.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документы;</w:t>
      </w:r>
    </w:p>
    <w:bookmarkEnd w:id="437"/>
    <w:bookmarkStart w:name="z2287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услугодатель отказывает в приеме заявления и выдают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Длительность выполнения – 30 (тридцать) минут;</w:t>
      </w:r>
    </w:p>
    <w:bookmarkEnd w:id="438"/>
    <w:bookmarkStart w:name="z2288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проверяет данные услугополучателя через ЦБДИ на получение государственной услуги и передает документы в канцелярию. Длительность выполнения – 1 (один) рабочий день;</w:t>
      </w:r>
    </w:p>
    <w:bookmarkEnd w:id="439"/>
    <w:bookmarkStart w:name="z2289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канцелярия регистрирует документы и передает на рассмотрение руководителю. Длительность выполнения – 1 (один) рабочий день;</w:t>
      </w:r>
    </w:p>
    <w:bookmarkEnd w:id="440"/>
    <w:bookmarkStart w:name="z2290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рассматривает документы и передает их специалисту для оформления уведомления. Длительность выполнения – 1 (один) рабочий день;</w:t>
      </w:r>
    </w:p>
    <w:bookmarkEnd w:id="441"/>
    <w:bookmarkStart w:name="z2291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оформляет уведомление, затем подписывает его у руководителя. Длительность выполнения – 10 (десять) рабочих дней;</w:t>
      </w:r>
    </w:p>
    <w:bookmarkEnd w:id="442"/>
    <w:bookmarkStart w:name="z2292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специалист передает уведомление в канцелярию для регистрации. Длительность выполнения –1 (один) рабочий день; </w:t>
      </w:r>
    </w:p>
    <w:bookmarkEnd w:id="443"/>
    <w:bookmarkStart w:name="z229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канцелярия регистрирует и отправляет уведомление</w:t>
      </w:r>
    </w:p>
    <w:bookmarkEnd w:id="444"/>
    <w:bookmarkStart w:name="z2294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по почте. Длительность выполнения – 3 (три) рабочих дня.</w:t>
      </w:r>
    </w:p>
    <w:bookmarkEnd w:id="445"/>
    <w:bookmarkStart w:name="z2295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6"/>
    <w:bookmarkStart w:name="z2296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услугодателями, а также порядка использования информационных систем в процессе оказания государственной услуги:</w:t>
      </w:r>
    </w:p>
    <w:bookmarkEnd w:id="447"/>
    <w:bookmarkStart w:name="z2297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обратиться в Государственную корпорацию и предоставляет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448"/>
    <w:bookmarkStart w:name="z229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</w:p>
    <w:bookmarkEnd w:id="449"/>
    <w:bookmarkStart w:name="z229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1- услугополучатель (или его законный представитель или при ходатайстве медицинской организации) обращается в Государственную корпорацию для получения государственной услуги, имея при себе документы, указанные в пункте 9 стандарта. Проверка документов услугополучателя производится работником Государственной корпорации. При подаче всех необходимых документов услугополучателю выдается расписка о приеме соответствующих документов. Длительность выполнения - 15 (пятнадцать) минут;</w:t>
      </w:r>
    </w:p>
    <w:bookmarkEnd w:id="450"/>
    <w:bookmarkStart w:name="z2300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Государственная корпорация отказывает в приеме заявления и выдают расписку об отказе в приеме документов по форме согласно приложению 4 к стандарту;</w:t>
      </w:r>
    </w:p>
    <w:bookmarkEnd w:id="451"/>
    <w:bookmarkStart w:name="z2301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направление работником Государственной корпорации заявления и приложенных к нему документов услугополучателя в структурное подразделение Государственной корпорации для передачи услугодателю – течение 1 (одного) рабочего дня;</w:t>
      </w:r>
    </w:p>
    <w:bookmarkEnd w:id="452"/>
    <w:bookmarkStart w:name="z2302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принятие сотрудником канцелярии услугодателя пакета документов от работника Государственной корпорации, рассмотрение его в соответствии с пунктом 5 настоящего Регламента в течение 14 (четырнадцати) рабочих дней.</w:t>
      </w:r>
    </w:p>
    <w:bookmarkEnd w:id="453"/>
    <w:bookmarkStart w:name="z2303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регистрация сотрудником канцелярии услугодателя результата оказания государственной услуги (мотивированного отказа) и передача в Государственную корпорацию в течение 1 (одного) рабочего дня;</w:t>
      </w:r>
    </w:p>
    <w:bookmarkEnd w:id="454"/>
    <w:bookmarkStart w:name="z2304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сотрудником Государственной корпорации результата оказания государственной услуги (мотивированного отказа) услугополучателю в течение 1 (одного) рабочего дня;</w:t>
      </w:r>
    </w:p>
    <w:bookmarkEnd w:id="455"/>
    <w:bookmarkStart w:name="z2305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 момента регистрации пакета документов – 17 (семнадцать) рабочих дней.</w:t>
      </w:r>
    </w:p>
    <w:bookmarkEnd w:id="456"/>
    <w:bookmarkStart w:name="z2306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медико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учреждениях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bookmarkStart w:name="z2308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услугодателя</w:t>
      </w:r>
    </w:p>
    <w:bookmarkEnd w:id="458"/>
    <w:bookmarkStart w:name="z230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9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учреждениях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bookmarkStart w:name="z2311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Государственную корпорацию</w:t>
      </w:r>
    </w:p>
    <w:bookmarkEnd w:id="460"/>
    <w:bookmarkStart w:name="z231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1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3" w:id="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62"/>
    <w:bookmarkStart w:name="z231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3"/>
    <w:p>
      <w:pPr>
        <w:spacing w:after="0"/>
        <w:ind w:left="0"/>
        <w:jc w:val="both"/>
      </w:pPr>
      <w:r>
        <w:drawing>
          <wp:inline distT="0" distB="0" distL="0" distR="0">
            <wp:extent cx="67691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766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67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5"/>
    <w:bookmarkStart w:name="z76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"Оформление документов на оказание специальных социальных услуг в условиях ухода на дому"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</w:p>
    <w:bookmarkEnd w:id="466"/>
    <w:bookmarkStart w:name="z2316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67"/>
    <w:bookmarkStart w:name="z2317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468"/>
    <w:bookmarkStart w:name="z2318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469"/>
    <w:bookmarkStart w:name="z2319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70"/>
    <w:bookmarkStart w:name="z2320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срока оказания специальных социальных услуг в условиях ухода на дому, или мотивированный ответ об отказе в оказании государственной услуг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471"/>
    <w:bookmarkStart w:name="z2321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72"/>
    <w:bookmarkStart w:name="z2322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3"/>
    <w:bookmarkStart w:name="z2323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(или его законным представителем или при ходатайстве медицинской организации)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474"/>
    <w:bookmarkStart w:name="z2324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475"/>
    <w:bookmarkStart w:name="z2325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документов от услугополучателя (или его законного представителя или при ходатайстве медицинской организации) специалистом услугодателя (далее – специалист).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документы. Длительность выполнения – 30 (тридцать) минут;</w:t>
      </w:r>
    </w:p>
    <w:bookmarkEnd w:id="476"/>
    <w:bookmarkStart w:name="z2326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услугодатель отказывает в приеме заявления и выдают расписку об отказе в приеме документов по форме согласно приложению 4 к стандарту;</w:t>
      </w:r>
    </w:p>
    <w:bookmarkEnd w:id="477"/>
    <w:bookmarkStart w:name="z2327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проверка специалистом данных услугополучателя через централизованную базу данных инвалидов (далее – ЦБДИ) на получение государственной услуги и передача документов в канцелярию услугодателя (далее-канцелярия). Длительность выполнения – 1 (один) рабочий день; </w:t>
      </w:r>
    </w:p>
    <w:bookmarkEnd w:id="478"/>
    <w:bookmarkStart w:name="z2328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–регистрация документов канцелярией и передача на рассмотрение руководителю услугодателя(далее – руководитель). Длительность выполнения – 1 (один) рабочий день;</w:t>
      </w:r>
    </w:p>
    <w:bookmarkEnd w:id="479"/>
    <w:bookmarkStart w:name="z2329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рассмотрение руководителем документов услугополучателя и передача специалисту на исполнение. Длительность выполнения – 1 (один) рабочий день;</w:t>
      </w:r>
    </w:p>
    <w:bookmarkEnd w:id="480"/>
    <w:bookmarkStart w:name="z2330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оформление специалистом уведомления, подписание руководителем. Длительность выполнения – 10 (деясть) рабочих дней;</w:t>
      </w:r>
    </w:p>
    <w:bookmarkEnd w:id="481"/>
    <w:bookmarkStart w:name="z2331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передача уведомления в канцелярию для регистрации. Длительность выполнения – 1 (один) рабочий день; </w:t>
      </w:r>
    </w:p>
    <w:bookmarkEnd w:id="482"/>
    <w:bookmarkStart w:name="z233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отправка уведомления по почте услугополучателю. Длительность выполнения – 3 (три) рабочих дня.</w:t>
      </w:r>
    </w:p>
    <w:bookmarkEnd w:id="483"/>
    <w:bookmarkStart w:name="z2333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регистрации пакета документов – 17 (семнадцать) рабочих дней. </w:t>
      </w:r>
    </w:p>
    <w:bookmarkEnd w:id="484"/>
    <w:bookmarkStart w:name="z2334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выдача талона услугополучателю, что является основанием для начала действия 2. </w:t>
      </w:r>
    </w:p>
    <w:bookmarkEnd w:id="485"/>
    <w:bookmarkStart w:name="z2335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проверка данных услугополучателя через базу ЦБДИ, передача документов в канцелярию для регистрации, что является основанием для начала действия 3.</w:t>
      </w:r>
    </w:p>
    <w:bookmarkEnd w:id="486"/>
    <w:bookmarkStart w:name="z2336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3, указанному в пункте 5 настоящего Регламента, является регистрация документов и передача на рассмотрение руководителю, что является основанием для начала действия 4. </w:t>
      </w:r>
    </w:p>
    <w:bookmarkEnd w:id="487"/>
    <w:bookmarkStart w:name="z233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рассмотрение документов руководителем и передача специалисту на исполнение, что является основанием для начала действия 5.</w:t>
      </w:r>
    </w:p>
    <w:bookmarkEnd w:id="488"/>
    <w:bookmarkStart w:name="z233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оформление и подписание уведомления, что является основанием для начала действия 6.</w:t>
      </w:r>
    </w:p>
    <w:bookmarkEnd w:id="489"/>
    <w:bookmarkStart w:name="z2339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6, указанному в пункте 5 настоящего Регламента, является передача уведомления в канцелярию для регистрации, что является основанием для начала действия 7.</w:t>
      </w:r>
    </w:p>
    <w:bookmarkEnd w:id="490"/>
    <w:bookmarkStart w:name="z234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отправка уведомления по почте услугополучателю.</w:t>
      </w:r>
    </w:p>
    <w:bookmarkEnd w:id="491"/>
    <w:bookmarkStart w:name="z2341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2"/>
    <w:bookmarkStart w:name="z2342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услугодателя, которые участвуют в процессе оказания государственной услуги: </w:t>
      </w:r>
    </w:p>
    <w:bookmarkEnd w:id="493"/>
    <w:bookmarkStart w:name="z234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94"/>
    <w:bookmarkStart w:name="z2344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услугодателя; </w:t>
      </w:r>
    </w:p>
    <w:bookmarkEnd w:id="495"/>
    <w:bookmarkStart w:name="z234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496"/>
    <w:bookmarkStart w:name="z2346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497"/>
    <w:bookmarkStart w:name="z2347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законный представитель или при ходатайстве медицинской организации) обращается по месту жительства к услугодателю, представив перечень документов, указанный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подаче всех необходимых документов услугополучателю выдается талон с указанием даты регистрации и получения государственной услуги, фамилии и инициалов лица, принявшего документы; </w:t>
      </w:r>
    </w:p>
    <w:bookmarkEnd w:id="498"/>
    <w:bookmarkStart w:name="z234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услугодатель отказывает в приеме заявления и выдают расписку об отказе в приеме документов по форме согласно приложению 4 к стандарту. Длительность выполнения – 30 (тридцать) минут;</w:t>
      </w:r>
    </w:p>
    <w:bookmarkEnd w:id="499"/>
    <w:bookmarkStart w:name="z234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проверяет данные услугополучателя через ЦБДИ на получение государственной услуги и передает документы в канцелярию. Длительность выполнения – 1 (один) рабочий день;</w:t>
      </w:r>
    </w:p>
    <w:bookmarkEnd w:id="500"/>
    <w:bookmarkStart w:name="z2350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канцелярия регистрирует документы и передает на рассмотрение руководителю. Длительность выполнения – 1 (один) рабочий день;</w:t>
      </w:r>
    </w:p>
    <w:bookmarkEnd w:id="501"/>
    <w:bookmarkStart w:name="z2351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рассматривает документы и передает их специалисту для оформления уведомления. Длительность выполнения – 1 (один) рабочий день;</w:t>
      </w:r>
    </w:p>
    <w:bookmarkEnd w:id="502"/>
    <w:bookmarkStart w:name="z235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оформляет уведомление, затем подписывает его у руководителя. Длительность выполнения – 10 (десять) рабочих дней;</w:t>
      </w:r>
    </w:p>
    <w:bookmarkEnd w:id="503"/>
    <w:bookmarkStart w:name="z235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специалист передает уведомление в канцелярию для регистрации. Длительность выполнения –1 (один) рабочий день; </w:t>
      </w:r>
    </w:p>
    <w:bookmarkEnd w:id="504"/>
    <w:bookmarkStart w:name="z235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канцелярия регистрирует и отправляет уведомление</w:t>
      </w:r>
    </w:p>
    <w:bookmarkEnd w:id="505"/>
    <w:bookmarkStart w:name="z235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по почте. Длительность выполнения – 3 (три) рабочих дня.</w:t>
      </w:r>
    </w:p>
    <w:bookmarkEnd w:id="506"/>
    <w:bookmarkStart w:name="z2356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услугодателями, а также порядка использования информационных систем в процессе оказания государственной услуги:</w:t>
      </w:r>
    </w:p>
    <w:bookmarkEnd w:id="507"/>
    <w:bookmarkStart w:name="z235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обратиться в Государственную корпорацию и предоставляет документы в соответствии с пунктом 9 стандарта. </w:t>
      </w:r>
    </w:p>
    <w:bookmarkEnd w:id="508"/>
    <w:bookmarkStart w:name="z2358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</w:p>
    <w:bookmarkEnd w:id="509"/>
    <w:bookmarkStart w:name="z235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1- услугополучатель (или его законный представитель или при ходатайстве медицинской организации) обращается в Государственную корпорацию для получения государственной услуги, имея при себе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Проверка документов услугополучателя производится работником Государственной корпорации. При подаче всех необходимых документов услугополучателю выдается расписка о приеме соответствующих документов. Длительность выполнения - 15 (пятнадцать) минут;</w:t>
      </w:r>
    </w:p>
    <w:bookmarkEnd w:id="510"/>
    <w:bookmarkStart w:name="z236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 и (или) документов с истекшим сроком действия, Государственная корпорация отказывает в приеме заявления и выдают расписку об отказе в приеме документов по форме согласно приложению 4 к стандарту;</w:t>
      </w:r>
    </w:p>
    <w:bookmarkEnd w:id="511"/>
    <w:bookmarkStart w:name="z2361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направление работником Государственной корпорации заявления и приложенных к нему документов услугополучателя в структурное подразделение Государственной корпорации для передачи услугодателю – в течение 1 (один) рабочего дня;</w:t>
      </w:r>
    </w:p>
    <w:bookmarkEnd w:id="512"/>
    <w:bookmarkStart w:name="z236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принятие сотрудником канцелярии услугодателя пакета документов от работника Государственной корпорации, рассмотрение его в соответствии с пунктом 5 настоящего Регламента в течение 14 (четырнадцати) рабочих дней.</w:t>
      </w:r>
    </w:p>
    <w:bookmarkEnd w:id="513"/>
    <w:bookmarkStart w:name="z236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регистрация сотрудником канцелярии услугодателя результата оказания государственной услуги (мотивированного отказа) и передача в Государственную корпорацию в течение 1 (одного) рабочего дня;</w:t>
      </w:r>
    </w:p>
    <w:bookmarkEnd w:id="514"/>
    <w:bookmarkStart w:name="z2364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сотрудником Государственной корпорации результата оказания государственной услуги (мотивированного отказа) услугополучателю в течение 1 (один) рабочего дня;</w:t>
      </w:r>
    </w:p>
    <w:bookmarkEnd w:id="515"/>
    <w:bookmarkStart w:name="z2365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в Государственную корпорацию с момента регистрации пакета документов – 17 (семнадцать) рабочих дней.</w:t>
      </w:r>
    </w:p>
    <w:bookmarkEnd w:id="516"/>
    <w:bookmarkStart w:name="z2366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услуг в условиях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</w:p>
        </w:tc>
      </w:tr>
    </w:tbl>
    <w:bookmarkStart w:name="z2368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услугодателя</w:t>
      </w:r>
    </w:p>
    <w:bookmarkEnd w:id="518"/>
    <w:bookmarkStart w:name="z236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9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оказание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услуг в условиях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</w:p>
        </w:tc>
      </w:tr>
    </w:tbl>
    <w:bookmarkStart w:name="z2371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бизнес-процесса при оказании государственной услуги через Государственную корпорацию</w:t>
      </w:r>
    </w:p>
    <w:bookmarkEnd w:id="520"/>
    <w:bookmarkStart w:name="z237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1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3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22"/>
    <w:bookmarkStart w:name="z237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3"/>
    <w:p>
      <w:pPr>
        <w:spacing w:after="0"/>
        <w:ind w:left="0"/>
        <w:jc w:val="both"/>
      </w:pPr>
      <w:r>
        <w:drawing>
          <wp:inline distT="0" distB="0" distL="0" distR="0">
            <wp:extent cx="70231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808"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524"/>
    <w:bookmarkStart w:name="z809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5"/>
    <w:bookmarkStart w:name="z810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заявлений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акима поселка, села, сельского округа (далее -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 -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уведомление о назначении социальной помощи, а также информация о назначении социальной помощи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526"/>
    <w:bookmarkStart w:name="z819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7"/>
    <w:bookmarkStart w:name="z82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документы согласно пункту 9 стандарта и выдает талон с указанием даты регистрации и даты получения государственной услуги, фамилии и инициалов лица, принявшего документы (далее - талон).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специалист услугодателя направляет документы в участковую комиссию. Длительность выполнения - 1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участковая комиссия проводит обследование материального положения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участковая комиссия направляет акт обследования и заключение услугодателю.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формирует пакет документов и направляет для резолюции руководителю услугодателя.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руководитель услугодателя определяет ответственного специалиста услугодателя.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ответственный специалист услугодателя производит расчет среднедушевого дохода семьи услугополучателя и передает документы в специальную комиссию.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специальная комиссия готовит заключение об оказании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9 – ответственный специалист услугодателя готовит уведомление о назначении социальной помощи.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10 – руководитель услугодателя подписывает уведомление о назначении социальной помощи.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11 – специалист услугодателя выдает услугополучателю результат оказания государственной услуги.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услугодателю - 8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пункте 5 настоящего Регламента, является прием документов и выдача талона услугополучателю, что служит основанием для начала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является направление документов услугополучателя в участковую комиссию, что служит основанием для начала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акт обследования и заключение, что служит основанием для начала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направление акта обследования и заключения услугодателю, что служит основанием для начала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направление пакета документов услугополучателя руководителю услугодателя, что служит основанием для начала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6, указанного в пункте 5 настоящего Регламента, является определение ответственного исполнителя услугодателя, что служит основанием для начала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7, указанного в пункте 5 настоящего Регламента, является расчет среднедушевого дохода, что служит основанием для начала действия 8.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8, указанного в пункте 5 настоящего Регламента, является заключение специальной комиссии, которое служит основанием для начала действия 9.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9, указанного в пункте 5 настоящего Регламента, является уведомление о назначении социальной помощи, что служит основанием для начала действия 10.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10, указанного в пункте 5 настоящего Регламента, является подписание уведомления о назначении социальной помощи, что служит основанием для начала действия 11.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11, указанного в пункте 5 настоящего Регламента, является направление услугополучателю результата оказания государственной услуги.</w:t>
      </w:r>
    </w:p>
    <w:bookmarkEnd w:id="528"/>
    <w:bookmarkStart w:name="z846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9"/>
    <w:bookmarkStart w:name="z84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1 - специалист услугодателя принимает, регистрирует заявление и необходимые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талон.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услугодателя направляет документы услугополучателя в участковую комиссию для проведения обследования материального положения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участковая комиссия проводит обследование, по результатам которого составляет акт о материальном положении и готовит заключение о нуждаемости в социальной помощи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участковая комиссия направляет акт обследования и заключение услугодателю.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формирует пакет документов и направляет руководителю услугодателя для наложения резолюции.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руководитель услугодателя накладывает резолюцию и определяет ответственного специалиста услугодателя.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ответственный специалист услугодателя на основании принятых документов, акта обследования и заключения участковой комиссии производит расчет среднедушевого дохода и передает документы в специальную комиссию.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специальная комиссия на основании документов, представленных услугодателем готовит заключение о необходимости оказания социальной помощи.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9 – ответственный специалист услугодателя на основании заключения специальной комиссии готовит уведомление о назначении социальной помощи.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10 – руководитель услугодателя подписывает уведомление о назначении социальной помощи.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11 – специалист услугодателя выдает результат оказания государственной услуги. Длительность выполнения - 1 рабочий день.</w:t>
      </w:r>
    </w:p>
    <w:bookmarkEnd w:id="530"/>
    <w:bookmarkStart w:name="z865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531"/>
    <w:bookmarkStart w:name="z866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Наименование раздела 4 - в редакции постановления Восточно-Казахстанского областного акимата от 15.12.2017 </w:t>
      </w:r>
      <w:r>
        <w:rPr>
          <w:rFonts w:ascii="Times New Roman"/>
          <w:b w:val="false"/>
          <w:i w:val="false"/>
          <w:color w:val="000000"/>
          <w:sz w:val="28"/>
        </w:rPr>
        <w:t>№ 342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Услугополучатель для получения государственной услуги вправе обращаться к акиму сельского округа и предоставляет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акима сельского округа с услугодателем, в том числе процедуры (действия) по вопросам оказания государственных услуг,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аким сельского округа принимает, регистрирует заявления и необходимые документы и выдает талон.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аким сельского округа направляет документы услугополучателя в участковую комиссию для проведения обследования материального положения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участковая комиссия проводит обследование, по результатам которого составляет акт о материальном положении услугополучателя и готовит заключение о нуждаемости в государственной услуге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аким сельского округа направляет акт обследования и заключение участковой комиссии услугодателю.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обрабатывает принятый пакет документов и направляет руководителю для наложения резолюции.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руководитель услугодателя накладывает резолюцию и определяет ответственного специалиста услугодателя.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ответственный специалист услугодателя на основании принятых документов, акта обследования и заключения участковой комиссии производит расчет среднедушевого дохода, направляет в специальную комиссию.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специальная комиссия на основании документов представленных услугодателем готовит заключение о необходимости оказания государственной услуги и указывает размер социальной помощи.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9 – ответственный специалист услугодателя на основании заключения специальной комиссии готовит уведомление о назначении социальной помощи.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10 – руководитель услугодателя подписывает уведомление о назначении социальной помощи.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11 - специалист услугодателя выдает результат оказания государственной услуги. Длительность выполнения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сдачи пакета документов услугополучателем акиму сельского округа - 8 (восемь)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Последовательность и сроки взаимодействия при обращении услугополучателя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на портале и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посредством ЭЦП услугополучателя заполненной формы (введенных данных, прикрепленных сканированных документов) запроса на оказание государственной услуги, после чего в "личном кабинете" услугополучателя отображается статус о принятии запроса для оказания государственной услуги. Длительность выполнения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направление подписанного ЭЦП электронного документа (запроса услугополучателя) через региональный шлюз электронного правительства (далее - РШЭП) в информационную систему "Е-акимат" (далее ИС "Е-акимат") для обработки электронной государственной услуги специалистом услугодателя.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направляет документы в участковую комиссию для проведения обследования.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участковая комиссия проводит обследование и составляет акт материального положения услугополучателя.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услугодателя направляет акт обследования и заключение участковой комиссии услугодателю.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услугодателя обрабатывает пакет документов услугополучателя и направляет руководителю услугодателя. Длительность выполнения - 3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руководитель услугодателя определяет ответственного специалиста услугодателя.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9 – ответственный специалист услугодателя производит расчет среднедушевого дохода семьи и направляет документы в специальную комиссию.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10 – специальная комиссия готовит заключение о необходимости оказания государственной услуги. Длительность выполнения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11 – специалист услугодателя готовит уведомление о назначении социальной помощи.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12 – руководитель услугодателя подписывает уведомление о назначении социальной помощи. Длительность выполнения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13 – формирование специалистом услугодателя результата оказания государственной услуги в виде уведомления о назначении социальной помощи. Электронный документ формируется с использованием ЭЦП руководителя услугодателя и специалиста услугодателя и передается в личный кабинет услугополучателя на портале. Длительность выполнения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при обращении на портал - 8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12 - в редакции постановления Восточно-Казахстанского областного акимата от 15.12.2017 </w:t>
      </w:r>
      <w:r>
        <w:rPr>
          <w:rFonts w:ascii="Times New Roman"/>
          <w:b w:val="false"/>
          <w:i w:val="false"/>
          <w:color w:val="000000"/>
          <w:sz w:val="28"/>
        </w:rPr>
        <w:t>№ 342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5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социальной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помощи 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нуждающихся граждан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решениям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900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электронной государственной услуги через портал</w:t>
      </w:r>
    </w:p>
    <w:bookmarkEnd w:id="533"/>
    <w:bookmarkStart w:name="z901" w:id="534"/>
    <w:p>
      <w:pPr>
        <w:spacing w:after="0"/>
        <w:ind w:left="0"/>
        <w:jc w:val="left"/>
      </w:pPr>
    </w:p>
    <w:bookmarkEnd w:id="534"/>
    <w:p>
      <w:pPr>
        <w:spacing w:after="0"/>
        <w:ind w:left="0"/>
        <w:jc w:val="both"/>
      </w:pPr>
      <w:r>
        <w:drawing>
          <wp:inline distT="0" distB="0" distL="0" distR="0">
            <wp:extent cx="6108700" cy="131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31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в диаграммах:</w:t>
      </w:r>
    </w:p>
    <w:bookmarkStart w:name="z903" w:id="535"/>
    <w:p>
      <w:pPr>
        <w:spacing w:after="0"/>
        <w:ind w:left="0"/>
        <w:jc w:val="left"/>
      </w:pP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социальной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помощи 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решениям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905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</w:t>
      </w:r>
    </w:p>
    <w:bookmarkEnd w:id="536"/>
    <w:bookmarkStart w:name="z906" w:id="537"/>
    <w:p>
      <w:pPr>
        <w:spacing w:after="0"/>
        <w:ind w:left="0"/>
        <w:jc w:val="left"/>
      </w:pPr>
    </w:p>
    <w:bookmarkEnd w:id="537"/>
    <w:p>
      <w:pPr>
        <w:spacing w:after="0"/>
        <w:ind w:left="0"/>
        <w:jc w:val="both"/>
      </w:pPr>
      <w:r>
        <w:drawing>
          <wp:inline distT="0" distB="0" distL="0" distR="0">
            <wp:extent cx="6959600" cy="130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30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помощи 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нуждающихся граждан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решениям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908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акима сельского округа</w:t>
      </w:r>
    </w:p>
    <w:bookmarkEnd w:id="538"/>
    <w:bookmarkStart w:name="z909" w:id="539"/>
    <w:p>
      <w:pPr>
        <w:spacing w:after="0"/>
        <w:ind w:left="0"/>
        <w:jc w:val="left"/>
      </w:pP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6616700" cy="131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31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социальной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помощи 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нуждающихся граждан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решениям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911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портал</w:t>
      </w:r>
    </w:p>
    <w:bookmarkEnd w:id="540"/>
    <w:bookmarkStart w:name="z912" w:id="541"/>
    <w:p>
      <w:pPr>
        <w:spacing w:after="0"/>
        <w:ind w:left="0"/>
        <w:jc w:val="left"/>
      </w:pP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162800" cy="136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36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13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42"/>
    <w:bookmarkStart w:name="z914" w:id="543"/>
    <w:p>
      <w:pPr>
        <w:spacing w:after="0"/>
        <w:ind w:left="0"/>
        <w:jc w:val="left"/>
      </w:pPr>
    </w:p>
    <w:bookmarkEnd w:id="543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916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 инвалидов"</w:t>
      </w:r>
    </w:p>
    <w:bookmarkEnd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18.08.2016 </w:t>
      </w:r>
      <w:r>
        <w:rPr>
          <w:rFonts w:ascii="Times New Roman"/>
          <w:b w:val="false"/>
          <w:i w:val="false"/>
          <w:color w:val="ff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17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5"/>
    <w:bookmarkStart w:name="z918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"Возмещение затрат на обучение на дому детей инвалидов"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2) исключен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- пособие).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 –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услуги: уведомление о назначении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(далее-ЭЦП) уполномоченного лица услугодателя.</w:t>
      </w:r>
    </w:p>
    <w:bookmarkEnd w:id="546"/>
    <w:bookmarkStart w:name="z491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7"/>
    <w:bookmarkStart w:name="z492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 инвалидов",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</w:p>
    <w:bookmarkEnd w:id="548"/>
    <w:bookmarkStart w:name="z493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 действия:</w:t>
      </w:r>
    </w:p>
    <w:bookmarkEnd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документы от Государственной корпорации.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–рассмотрение документов услугополучателя руководителем услугодателя и назначение ответственного исполнителя - специалиста услугодателя. Длительность выполнения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готовит расчет суммы пособия и документы по оказанию государственной услуги, формирует уведомление о назначении пособия услугополучателю, передает руководителю на подпись. Длительность выполнения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проверка руководителем услугодателя расчета суммы и подписание уведомления о назначении пособия услугополучателю.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отправляет уведомление о назначении пособия в Государственную корпорацию.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услугополучателя в Государственную корпорацию, со дня регистрации полного пакета документов услугополучателя услугодателем –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для получения информации о назначении пособия – 30 (тридцать) минут со дня поступления электронного запроса;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оказания государственной услуги по действию 1, указанному в пункте 5 настоящего Регламента, является принятие документов услугодателем, что является основанием для начала действия 2.</w:t>
      </w:r>
    </w:p>
    <w:bookmarkEnd w:id="550"/>
    <w:bookmarkStart w:name="z2385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рассмотрение документов услугополучателя руководителем услугодателя и определяет исполнителя, что является основанием для начала действия 3.</w:t>
      </w:r>
    </w:p>
    <w:bookmarkEnd w:id="551"/>
    <w:bookmarkStart w:name="z2386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подготовка специалистом услугодателя расчета суммы пособия, что является основанием для начала действия 4.</w:t>
      </w:r>
    </w:p>
    <w:bookmarkEnd w:id="552"/>
    <w:bookmarkStart w:name="z2387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подписание руководителем услугодателя расчета суммы пособия и уведомления услугополучателю, что является основанием для начала действия 5.</w:t>
      </w:r>
    </w:p>
    <w:bookmarkEnd w:id="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5, указанному в пункте 5 настоящего Регламента, является отправление уведомления в Государственную корпорацию.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09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услугодателя.</w:t>
      </w:r>
    </w:p>
    <w:bookmarkEnd w:id="554"/>
    <w:bookmarkStart w:name="z510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</w:p>
    <w:bookmarkEnd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документы от Государственной корпорации.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услугополучателя руководителем услугодателя и назначение ответственного исполнителя - специалиста услугодателя. Длительность выполнения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готовит расчет суммы пособия и документы по оказанию государственной услуги, формирует уведомление о назначении пособия услугополучателю, передает руководителю на подпись. Длительность выполнения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проверка руководителем услугодателя расчета суммы и подписание уведомления о назначении пособия услугополучателю. Длительность выполнения – 1 (один) рабочий день;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отправляет уведомление о назначении пособия в Государственную корпорацию. Длительность выполнения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56"/>
    <w:bookmarkStart w:name="z51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Услугополучатели для получения государственной услуги вправе обратиться в Государственную корпорацию или портал, предоставляют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57"/>
    <w:bookmarkStart w:name="z2396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</w:p>
    <w:bookmarkEnd w:id="558"/>
    <w:bookmarkStart w:name="z2397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услугополучатель (либо его представителя по нотариально заверенной доверенности) обращается в Государственную корпорацию для получения государственной услуги, имея при себе документы, указанные в пункте 9 стандарта. Проверка документов услугополучателя производится работником Государственной корпорации через информационную систему (далее - ИС). Услугополучателю выдается расписка о приеме соответствующих документов. Длительность выполнения – 15 (пятнадцать) минут;</w:t>
      </w:r>
    </w:p>
    <w:bookmarkEnd w:id="559"/>
    <w:bookmarkStart w:name="z2398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 согласно перечню, предусмотренному пунктом 9 стандарта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направляет принятые у услугополучателя документы услугодателю.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услугополучателя руководителем услугодателя и назначение ответственного исполнителя - специалиста услугодателя. Длительность выполнения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готовит расчет суммы пособия и документы по оказанию государственной услуги, формирует уведомление о назначении пособия услугополучателю, передает руководителю на подпись. Длительность выполнения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проверка руководителем услугодателя расчета суммы и подписание уведомления о назначении пособия услугополучателю.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услугодателя отправляет уведомление о назначении пособия в Государственную корпорацию.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работник Государственной корпорации выдает на основании расписки о приеме соответствующих документов уведомление о назначении пособия услугополучателю. Выдача уведомления о назначении пособия осуществляется при предъявлении документа, удостоверяющего личность при личном посещении услугополучателя (либо его представителя по нотариально заверенной доверенности) на основании расписки о приеме соответствующих документов. Длительность выполнения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услугополучателя в Государственную корпорацию, со дня регистрации полного пакета документов услугополучателя услугодателем –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для получения информации о назначении пособия – 30 (тридцать) минут со дня поступления электронного запроса;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Последовательность и сроки взаимодействия с порталом, в том числе процедуры (действия) формирования и направления запросов услугодателей по вопросам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регистрация на портале и выбор услугополучателем государственной услуги,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подписание посредством ЭЦП услугополучателя заполненной формы (введенных данных прикрепленных сканированных документов) запроса на оказание государственной услуги, после чего в "личном кабинете" услугополучателя отображается статус о принятии запроса для оказания государственной услуги.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направление подписанного ЭЦП услугополучателя электронного документа (запроса услугополучателя) через региональный шлюз электронного правительства (далее - РШЭП) в информационную систему и обработка государственной услуги специалистом услугодателя.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обрабатывает пакет документов и направляет руководителю услугодателя.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назначает ответственного исполнителя – специалиста услугодателя.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услугодателя производит расчет суммы пособия и направляет для резолюции руководителю услугодателя. Длительность выполнения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– наложение резолюции руководителем услугодателя на расчете суммы назначенной государственной услуги услугополучателю. Длительность выполнения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формирование специалистом услугодателя результата оказания государственной услуги в виде уведомления о назначении пособия в электронном формате. Электронный документ – результат государственной услуги формируется с использованием ЭЦП руководителя услугодателя и специалиста услугодателя и передается в "личный кабинет" услугополучателя на портале. Длительность выполнения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при обращении на портал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и размещается на веб-портале "электронного правительства", интернет - ресурсе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42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5207000" cy="1299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в диаграммах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44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 </w:t>
      </w:r>
    </w:p>
    <w:bookmarkEnd w:id="562"/>
    <w:p>
      <w:pPr>
        <w:spacing w:after="0"/>
        <w:ind w:left="0"/>
        <w:jc w:val="both"/>
      </w:pPr>
      <w:r>
        <w:drawing>
          <wp:inline distT="0" distB="0" distL="0" distR="0">
            <wp:extent cx="6438900" cy="1270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46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200900" cy="1277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7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548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портал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7251700" cy="128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549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000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18.08.2016 </w:t>
      </w:r>
      <w:r>
        <w:rPr>
          <w:rFonts w:ascii="Times New Roman"/>
          <w:b w:val="false"/>
          <w:i w:val="false"/>
          <w:color w:val="ff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01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7"/>
    <w:bookmarkStart w:name="z100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являются местные исполнительные органы районов и городов областного значения (отделы занятости и социальных программ)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2 )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568"/>
    <w:bookmarkStart w:name="z562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69"/>
    <w:bookmarkStart w:name="z56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предоставление услугополучателем (или его представителем по нотариально заверенной доверенности)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заявления и документов, получение согласия на использование сведений, составляющих охраняемую законом тайну, содержащихся в информационных системах, при оказании государственных услуг, если иное не предусмотрено законами Республики Казахстан.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формирование и регистрация документов специалистом услугодателя и передача руководителю услугодателя. Длительность выполнения –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наложение резолюции и определение ответственного специалиста.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подготовка уведомления. Длительность выполнения –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подписание руководителем услугодателя уведомления.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– отправка уведомления услугополучателю по почте. Длительность выполнения – 2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регистрации пакета документов при обращении к услугодателю – 10 (десять)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документов, что служит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регистрация документов, что служит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наложение резолюции руководителем услугодателя и определение ответственного специалиста услугодателя, что служит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пункте 5 настоящего Регламента, является подготовка уведомления, что служит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5 настоящего Регламента, является подписание руководителем услугодателя уведомления о назначении социальной помощи, что служит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 является отправка услугополучателю уведомления. </w:t>
      </w:r>
    </w:p>
    <w:bookmarkEnd w:id="570"/>
    <w:bookmarkStart w:name="z579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571"/>
    <w:bookmarkStart w:name="z580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услугополучатель (или его представитель по нотариально заверенной доверенности) обращается к услугодателю для получения государственной услуги с предоставлением письменного согласия на использование сведений, составляющих охраняемую законом тайну и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специалист услугодателя формирует принятые документы от услугодателя, регистрирует и передает руководителю услугодателя для наложения резолюции. Длительность выполнения –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руководитель услугодателя налагает резолюцию и определяет ответственного специалиста услугодателя.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ответственный специалист услугодателя готовит уведомление о назначении социальной помощи услугополучателю и передает руководителю услугодателя для рассмотрения и подписания уведомления. Длительность выполнения –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руководитель услугодателя рассматривает и подписывает уведомление о назначении социальной помощи.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услугодателя отправляет по почте подписанное уведомление услугополучателю. Длительность выполнения – 2 рабочих дня.</w:t>
      </w:r>
    </w:p>
    <w:bookmarkEnd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(или его представитель по нотариально заверенной доверенности) для получения государственной услуги вправе обращаться в Государственную корпорацию или к акиму сельского округа, предоставляет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в Государственную корпорацию для получения государственной услуги, имея при себе документы, указанные в пункте 9 стандарта. Работник Государственной корпорации получает письменное согласие услугополучателя на использование сведений, составляющих охраняемую законом тайну для дальнейшей проверки документов. Длительность выполнения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работником Государственной корпорации выдается расписка об отказе в приеме документов по форме, согласно приложению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работник Государственной корпорации отправляет пакет документов услугополучателя услугодателю для рассмотрения.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формирует принятые документы из Государственной корпорации, регистрирует и передает руководителю услугодателя для наложения резолюции.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налагает резолюцию и определяет ответственного специалиста услугодателя.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ответственный специалист услугодателя готовит уведомление о назначении социальной помощи услугополучателю и передает руководителю услугодателя для рассмотрения и подписания уведомления. Длительность выполнения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руководитель услугодателя рассматривает и подписывает уведомление о назначении социальной помощи.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услугодателя отправляет по почте подписанное уведомление о назначении социальной помощи в Государственную корпорацию.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работником Государственной корпорации выдается уведомление о назначении социальной помощи услугополучателю. Длительность выполнения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регистрации пакета документов при обращении в Государственую корпорацию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Последовательность и сроки взаимодействия с акимом сельского округа,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к акиму сельского округа для получения услуги и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акима сельского округа отправляет пакет документов услугополучателя услугодателю для рассмотрения. Длительность выполнения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специалист услугодателя формирует принятые документы от акима сельского округа, регистрирует и передает руководителю услугодателя для наложения резолюции. Длительность выполнения – 1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налагает резолюцию и определяет ответственного специалиста услугодателя.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ответственный специалист услугодателя готовит уведомление о назначении социальной помощи услугополучателю и передает руководителю услугодателя для рассмотрения и подписания уведомления. Длительность выполнения –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руководитель услугодателя рассматривает и подписывает уведомление о назначении социальной помощи. Длительность выполнения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отправка уведомления по почте акиму сельского округа. Длительность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8 – акимом сельского округа выдается уведомление о назначении социальной помощи услугополучателю. Длительность выполнения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сдачи пакета документов акиму сельского округа по месту жительства – 15 (пятнадцать)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Процесс получения результата оказания государственной услуги через услугодателя, Государственную корпорацию,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способ 1 – через услугодателя, длительность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способ 2 – через Государственную корпорацию, длительность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способ 3 – через акима сельского округа, длительность – 15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 - процессов оказания государственной услуги размещенном на интернет – ресурсе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31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1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акима сельского округа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082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18.08.2016 </w:t>
      </w:r>
      <w:r>
        <w:rPr>
          <w:rFonts w:ascii="Times New Roman"/>
          <w:b w:val="false"/>
          <w:i w:val="false"/>
          <w:color w:val="ff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83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4"/>
    <w:bookmarkStart w:name="z108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"Выдача справки, подтверждающей принадлежность заявителя (семьи) к получателям адресной социальной помощи" (далее - государственная услуга) являются местные исполнительные органы районов и городов областного значения (отделы занятости и социальных программ) и акимы поселка, села, сельского округа (далее - услугодатель).</w:t>
      </w:r>
    </w:p>
    <w:bookmarkEnd w:id="575"/>
    <w:bookmarkStart w:name="z2409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76"/>
    <w:bookmarkStart w:name="z2410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77"/>
    <w:bookmarkStart w:name="z2411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578"/>
    <w:bookmarkStart w:name="z2412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портал);</w:t>
      </w:r>
    </w:p>
    <w:bookmarkEnd w:id="5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Центр занятости населения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; с изменением, внесенным  постановлением Восточно-Казахстанского областного акимата от 17.06.2019 </w:t>
      </w:r>
      <w:r>
        <w:rPr>
          <w:rFonts w:ascii="Times New Roman"/>
          <w:b w:val="false"/>
          <w:i w:val="false"/>
          <w:color w:val="000000"/>
          <w:sz w:val="28"/>
        </w:rPr>
        <w:t>№ 196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(далее - справка).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51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предоставление заявления и наличие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– стандарт) услугополучателем (или его представителем по нотариально заверенной доверенности).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действий,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проверка специалистом услугодателя предоставленных документов. Получение письменного согласия услугополучателя на использование сведений, составляющих охраняемую законом тайну, содержащихся в информационных системах (далее – ИС), при оказании государственных услуг, если иное не предусмотрено законами Республики Казахстан.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авторизация специалиста услугодателя в автоматизированной информационной системе "Социальная помощь" (далее – АИС).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заполнение формы запроса в АИС. Длительность выполнения - 7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проверка соответствия идентификационных данных.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обработка запроса.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формирование результата государственной услуги. Длительность выполнения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выдача справки. Длительность выполнения - 1 минута.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в Государственную корпорацию, услугодателю, на портал и в Центр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с изменением, внесенным постановлением ВосточноКазахстанского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 на получение государственной услуги, что является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авторизация в АИС, что служит основанием для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пункте 5 настоящего Регламента, является заполнение и отправка формы запроса, что является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пункте 5 настоящего Регламента является завершение проверки идентификационных данных в ИС услугодателя,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5, указанному в пункте 5 настоящего Регламента, является обработка запроса, что является основанием для начала выполнения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формирование результата государственной услуги, что является основанием для начала выполнения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выдача результата оказания государственной услуги услугополучателю.</w:t>
      </w:r>
    </w:p>
    <w:bookmarkEnd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услугополучатель (или его представитель по нотариально заверенной доверенности) обращается к услугодателю для получения государственной услуги и предоставляет документы, указанные в пункте 9 стандарта. Получение специалистом услугодателя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Длительность выполнения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ввод специалистом услугодателя индивидуального идентификационного номера (далее – ИИН) и пароля (процесс авторизации) в ИС.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выбор специалистом услугодателя государственной услуги, указанной в настоящем Регламенте, вывод на экран формы запроса и заполнение формы (ввод данных и прикрепление сканированных документов) с учетом ее структуры и форматных требований. Подписание посредством электронной цифровой подписи (далее – ЭЦП) специалиста услугодателя заполненной формы (введенных данных, прикрепленных сканированных документов) запроса на оказание государственной услуги. Длительность выполнения – 7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услугодателя.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обработка государственной услуги специалистом услугодателя. Длительность выполнения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формирование специалистом услугодателя результата оказания государственной услуги в виде справки. Документ формируется с использованием ЭЦП специалиста услугодателя. Длительность выполнения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выдача специалистом услугодателя услугополучателю нарочно результата государственной услуги в виде справки. Длительность выполнения – 1 минута.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вправе обратиться в Государственную корпорацию и предоставляет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Государственной корпорацией,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услугополучатель (или его представитель по нотариально заверенной доверенности) обращается в Государственную корпорацию для получения государственной услуги, имея при себе документы, указанные в пункте 9 стандарта. Проверка документов услугополучателя производится работником Государственной корпорации. Длительность выполнения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документов, работником Государственной корпорации выдается расписка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процесс авторизации работника Государственной корпорации в интегрированной информационной системе Государственной корпорации (далее – ИС Государственной корпорации). Проверка в ИС Государственной корпорации подлинности данных о зарегистрированном операторе через логин и пароль, либо ЭЦП. Получение письменного согласия услугополучателя на использование сведений, составляющих охраняемую законом тайну, содержащихся в ИС, при оказании государственных услуг, если иное не предусмотрено законами Республики Казахстан. Длительность выполнения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выбор работником Государственной корпорации государственной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посредством ЭЦП работника Государственной корпорации заполненной формы (введенных данных, прикрепленных сканированных документов) запроса на оказание государственной услуги.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Государственной корпорации. Длительность выполнения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обработка государственной услуги работником Государственной корпорации. Длительность выполнения - 6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формирование работником Государственной корпорации результата оказания государственной услуги в виде справки на бумажном носителе. Электронный документ формируется с использованием ЭЦП работника Государственной корпорации.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выдача справки работником Государственной корпорации услугополучателю нарочно или посредством отправки на электронную почту. Длительность выполнения - 2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в Государственную корпорацию - 3 (три) рабочих дня (день приема документов в Государственную корпорацию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корпорации.</w:t>
      </w:r>
    </w:p>
    <w:bookmarkStart w:name="z1869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Последовательность и сроки взаимодействия с Центром, в том числе процедуры (действия) формирования и направления запросов услугодателей по вопросам оказания государственных услуг: </w:t>
      </w:r>
    </w:p>
    <w:bookmarkEnd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(или его представитель по нотариально заверенной доверенности) обращается в Центр для получения государственной услуги и предоставляет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Центра принимает документы и накладывает резолюцию и передает специалисту Центра. Длительность выполнения - 3 (три)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Центра рассматривает заявление, проверяет наличие услугополучателя в списке журнала извещений получателей адресной социальной помощи. Длительность выполнения - 3 (три)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Центра формирует результат государственной услуги. Длительность выполнения - 2 (две)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Центра выдает справку. Длительность выполнения - 2 (две) минуты.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Центр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действий, необходимых для оказания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1 - услугополучатель направляет запрос в форме электронного документа, удостоверенного ЭЦП на портал. Документы в сканированном виде прикрепляются к электронному запросу. Услугополучателю в "личный кабинет" направляется статус о принятии запроса на оказание государственной услуги. Специалист услугодателя сверяет электронные документы со сведениями, предоставленными из ГБД ФЛ, проверяет принятый электронный пакет документов, регистрирует в ИС Государственной корпорации. Длительность выполнения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2 - специалист услугодателя рассматривает заявление, проверяет наличие услугополучателя в списке журнала извещений получателей адресной социальной помощи.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специалист услугодателя формирует результат государственной услуги. Длительность выполнения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4 - специалист услугодателя подписывает результат у руководителя. Длительность выполнения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5 - специалист услугодателя выдает справку посредством отправки уведомления в "личный кабинет". Длительность выполнения - 2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на портал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Порядок обращения и последовательности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справки,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32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32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1285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519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Справочник бизнес-процессов при оказании государственной услуги через Центр</w:t>
      </w:r>
    </w:p>
    <w:bookmarkEnd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постановления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5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3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1271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27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155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мерах содействия занятости"</w:t>
      </w:r>
    </w:p>
    <w:bookmarkEnd w:id="584"/>
    <w:bookmarkStart w:name="z1156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23.02.2018 </w:t>
      </w:r>
      <w:r>
        <w:rPr>
          <w:rFonts w:ascii="Times New Roman"/>
          <w:b w:val="false"/>
          <w:i w:val="false"/>
          <w:color w:val="ff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10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"Выдача направлений лицам на участие в активных мерах содействия занятости" (далее - государственная услуга) являются Центры занятости населения районов, городов областного значения (далее – услугодатель).</w:t>
      </w:r>
    </w:p>
    <w:bookmarkEnd w:id="586"/>
    <w:bookmarkStart w:name="z1711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87"/>
    <w:bookmarkStart w:name="z1712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88"/>
    <w:bookmarkStart w:name="z1713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589"/>
    <w:bookmarkStart w:name="z1714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590"/>
    <w:bookmarkStart w:name="z1715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направления лицам на участие в активных мерах содействия занятости, которая включает в себя:</w:t>
      </w:r>
    </w:p>
    <w:bookmarkEnd w:id="591"/>
    <w:bookmarkStart w:name="z1716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для трудоустройства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направлений лицам на участие в активных мерах содействия занятости", утвержденного приказом Министра труда и социальной защиты населения Республики Казахстан от 4 июля 2017 года  № 190 (зарегистрированным в Реестре государственной регистрации нормативных правовых актов за номером 15508) (далее – стандарт);</w:t>
      </w:r>
    </w:p>
    <w:bookmarkEnd w:id="592"/>
    <w:bookmarkStart w:name="z1717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молодежную практику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93"/>
    <w:bookmarkStart w:name="z1718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социальные рабочие места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594"/>
    <w:bookmarkStart w:name="z1719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общественные работы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5"/>
    <w:bookmarkStart w:name="z1720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596"/>
    <w:bookmarkStart w:name="z1721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7"/>
    <w:bookmarkStart w:name="z172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8"/>
    <w:bookmarkStart w:name="z1723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599"/>
    <w:bookmarkStart w:name="z1724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осуществление специалистом услугодателя приема и сверки данных документов услугополучателя и проверка факта наличия карточки персонального учета в качестве безработного в автоматизированной информационной системе "Рынок труда" (далее – АИС "Рынок труда"). Оформление направления. Длительность выполнения – 30 (тридцать) минут;</w:t>
      </w:r>
    </w:p>
    <w:bookmarkEnd w:id="600"/>
    <w:bookmarkStart w:name="z1725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согласование направления заведующим сектором занятости услугодателя и передача ее на подпись руководителю услугодателя. Длительность выполнения – 3 (три) минуты;</w:t>
      </w:r>
    </w:p>
    <w:bookmarkEnd w:id="601"/>
    <w:bookmarkStart w:name="z1726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подписание руководителем направления и передача его специалисту для выдачи услугополучателю. Длительность – 2 (две) минуты;</w:t>
      </w:r>
    </w:p>
    <w:bookmarkEnd w:id="602"/>
    <w:bookmarkStart w:name="z1727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выдача услугополучателю результата оказания государственной услуги. Длительность выполнения – 5 (пять) минут.</w:t>
      </w:r>
    </w:p>
    <w:bookmarkEnd w:id="603"/>
    <w:bookmarkStart w:name="z1728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регистрации пакета документов услугодателем – 30 (тридцать) минут.</w:t>
      </w:r>
    </w:p>
    <w:bookmarkEnd w:id="604"/>
    <w:bookmarkStart w:name="z1729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отказывает в оказании государственной услуги,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05"/>
    <w:bookmarkStart w:name="z1730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по действию 1, указанному в пункте 5 настоящего Регламента, является сверка данных документа услугополучателя, проверка наличия карточки и оформление направления, которое служит основанием для начала выполнения действия 2.</w:t>
      </w:r>
    </w:p>
    <w:bookmarkEnd w:id="606"/>
    <w:bookmarkStart w:name="z1731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согласование и передача направления для подписания руководителю, которое служит основанием для начала выполнения действия 3. Результатом оказания государственной услуги по действию 3, указанному в пункте 5 настоящего Регламента является подписание и передача направления специалисту для выдачи ее услугополучателю, которое служит основанием для начала выполнения действия 4. Результатом оказания государственной услуги по действию 4, указанному в пункте 5 настоящего Регламента является выдача результатов оказания государственной услуги.</w:t>
      </w:r>
    </w:p>
    <w:bookmarkEnd w:id="607"/>
    <w:bookmarkStart w:name="z1732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08"/>
    <w:bookmarkStart w:name="z173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</w:p>
    <w:bookmarkEnd w:id="609"/>
    <w:bookmarkStart w:name="z1734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специалист;</w:t>
      </w:r>
    </w:p>
    <w:bookmarkEnd w:id="610"/>
    <w:bookmarkStart w:name="z1735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заведующий сектором занятости;</w:t>
      </w:r>
    </w:p>
    <w:bookmarkEnd w:id="611"/>
    <w:bookmarkStart w:name="z1736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руководитель.</w:t>
      </w:r>
    </w:p>
    <w:bookmarkEnd w:id="612"/>
    <w:bookmarkStart w:name="z1737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613"/>
    <w:bookmarkStart w:name="z1738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услугополучатель обращается по месту жительства к услугодателю, представив перечень документов, указанный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Специалист информирует услугополучателя об имеющихся предложениях участия в активных мерах содействия занятости. Принимает документ для сверки данных. Проверяет факт наличия карточки персонального учета в качестве безработного в АИС "Рынок труда". Оформляет направление на участие в активных мерах содействия занятости. Длительность выполнения – 30 (тридцать) минут;</w:t>
      </w:r>
    </w:p>
    <w:bookmarkEnd w:id="614"/>
    <w:bookmarkStart w:name="z1739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заведующий сектором занятости проводит проверку действий специалиста, согласовывает направление и передает ее руководителю для подписания. Длительность выполнения – 3 (три) минуты;</w:t>
      </w:r>
    </w:p>
    <w:bookmarkEnd w:id="615"/>
    <w:bookmarkStart w:name="z1740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руководитель подписывает направление и передает его специалисту для выдачи услугополучателю. Длительность выполнения – 2 (две) минуты;</w:t>
      </w:r>
    </w:p>
    <w:bookmarkEnd w:id="616"/>
    <w:bookmarkStart w:name="z1741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выдача специалистом услугополучателю результата государственной услуги. Длительность выполнения – 5 (пять) минут.</w:t>
      </w:r>
    </w:p>
    <w:bookmarkEnd w:id="617"/>
    <w:bookmarkStart w:name="z1742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618"/>
    <w:bookmarkStart w:name="z1743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Получение результата оказания государственной услуги через портал осуществляется в следующем порядке:</w:t>
      </w:r>
    </w:p>
    <w:bookmarkEnd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услугополучатель осуществляет запрос через портал услугодателя, заполнив заявление в форме электронного документа, удостоверенного электронно-цифровой подписью (далее – ЭЦП) услугополучателя.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принимает сканированный документ, удостоверяющий личность услугополучателя. Делает запрос в АИС "Рынок труда", производит проверку факта наличия карточки персонального учета в качестве безработного. Оформляет направление на участие в активных мерах содействия занятости. Длительность выполнения – 5 (пять)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заведующий сектором занятости проводит проверку действий специалиста, согласовывает направление. Длительность выполнения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проверенное направление подписывается ЭЦП руководителя для отправки ее услугополучателю.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отправление специалистом направления в личный кабинет услугополучателя.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регистрации пакета документов услугополучателем на портал – 1 (один) рабочий день.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Start w:name="z1751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"Государственной корпорацией "Правительство для граждан" и порядка использования информационных систем в процессе оказания государственной услуги отражено в справочниках бизнес-процессов оказания государственной услуги, размещенных на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участие в активных мерах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753" w:id="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621"/>
    <w:bookmarkStart w:name="z175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участие в активных мерах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756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</w:t>
      </w:r>
    </w:p>
    <w:bookmarkEnd w:id="623"/>
    <w:bookmarkStart w:name="z1757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участие в активных мерах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759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портал</w:t>
      </w:r>
    </w:p>
    <w:bookmarkEnd w:id="625"/>
    <w:bookmarkStart w:name="z1760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1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213" w:id="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или продление статуса оралмана"</w:t>
      </w:r>
    </w:p>
    <w:bookmarkEnd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14.02.2019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29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29"/>
    <w:bookmarkStart w:name="z2430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"Присвоение или продление статуса оралмана" (далее – государственная услуга) является местный исполнительный орган Восточно-Казахстанской области (исполнительный орган финансируемый из местного бюджета, уполномоченный на регулирование отношений в сфере миграции населения) (далее – услугодатель). </w:t>
      </w:r>
    </w:p>
    <w:bookmarkEnd w:id="630"/>
    <w:bookmarkStart w:name="z2431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631"/>
    <w:bookmarkStart w:name="z2432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услугодателя;</w:t>
      </w:r>
    </w:p>
    <w:bookmarkEnd w:id="632"/>
    <w:bookmarkStart w:name="z2433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633"/>
    <w:bookmarkStart w:name="z243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634"/>
    <w:bookmarkStart w:name="z2435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при присвоении статуса оралмана – выдача удостоверения оралмана, в случае продления статуса оралмана – решение местного исполнительного органа.</w:t>
      </w:r>
    </w:p>
    <w:bookmarkEnd w:id="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Восточно-Казахстанского областного акимата от 17.06.2019 </w:t>
      </w:r>
      <w:r>
        <w:rPr>
          <w:rFonts w:ascii="Times New Roman"/>
          <w:b w:val="false"/>
          <w:i w:val="false"/>
          <w:color w:val="ff0000"/>
          <w:sz w:val="28"/>
        </w:rPr>
        <w:t>№ 196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7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6"/>
    <w:bookmarkStart w:name="z2438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или продление статуса оралмана",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(зарегистрированного в Реестре государственной регистрации нормативных правовых актов за номером 11342) (далее - стандарт).</w:t>
      </w:r>
    </w:p>
    <w:bookmarkEnd w:id="637"/>
    <w:bookmarkStart w:name="z2439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действий, входящих в состав процесса оказания государственной услуги, длительность выполнения: </w:t>
      </w:r>
    </w:p>
    <w:bookmarkEnd w:id="638"/>
    <w:bookmarkStart w:name="z2440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специалист услугодателя принимает документы у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уведомление о регистрации заявления с указанием даты регистрации, фамилии и инициалов лица, принявшего документы (далее – уведомление). Длительность выполнения - в течение 30 (тридцать) минут;</w:t>
      </w:r>
    </w:p>
    <w:bookmarkEnd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услугодателя заносит данные об услугополучателе в республиканскую базу данных "Оралман" (далее - РБД "Оралман")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оформляет удостоверение оралмана и передает на подпись руководителю услугодателя. Длительность выполнения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подписывает удостоверение оралмана.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выдает результат оказания государственной услуги услугополучателю. Длительность выполнения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полного пакета документов услугодателем – 5 (пять) рабочих дней.</w:t>
      </w:r>
    </w:p>
    <w:bookmarkStart w:name="z2446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принятие документов и выдача уведомления, что служит основанием для начала выполнения действия 2.</w:t>
      </w:r>
    </w:p>
    <w:bookmarkEnd w:id="640"/>
    <w:bookmarkStart w:name="z2447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занесение данных об услугополучателе в РБД "Оралман", что служит основанием для начала выполнения действия 3.</w:t>
      </w:r>
    </w:p>
    <w:bookmarkEnd w:id="641"/>
    <w:bookmarkStart w:name="z2448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оформленное удостоверение оралмана, что служит основанием для начала выполнения действия 4.</w:t>
      </w:r>
    </w:p>
    <w:bookmarkEnd w:id="642"/>
    <w:bookmarkStart w:name="z2449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подписанное удостоверение оралмана, что служит основанием для начала выполнения действия 5.</w:t>
      </w:r>
    </w:p>
    <w:bookmarkEnd w:id="643"/>
    <w:bookmarkStart w:name="z2450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результата государственной услуги услугополучателю. </w:t>
      </w:r>
    </w:p>
    <w:bookmarkEnd w:id="644"/>
    <w:bookmarkStart w:name="z2451" w:id="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45"/>
    <w:bookmarkStart w:name="z2452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6"/>
    <w:bookmarkStart w:name="z2453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647"/>
    <w:bookmarkStart w:name="z2454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bookmarkEnd w:id="648"/>
    <w:bookmarkStart w:name="z2455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действий, необходимых для оказания государственной услуги:</w:t>
      </w:r>
    </w:p>
    <w:bookmarkEnd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заявление у услугополучателя с необходимым пакетом документов и выдает уведомление.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услугодателя заносит в РБД "Оралман" данные об услугополучателе.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готовит удостоверение оралмана. Длительность выполнения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подписывает удостоверение оралмана.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выдает удостоверение оралмана. Длительность выполнения – 1 (один) рабочий день.</w:t>
      </w:r>
    </w:p>
    <w:bookmarkStart w:name="z2461" w:id="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50"/>
    <w:bookmarkStart w:name="z2462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Получение результата оказания государственной услуги через Государственную корпорацию осуществляется в следующем порядке:</w:t>
      </w:r>
    </w:p>
    <w:bookmarkEnd w:id="651"/>
    <w:bookmarkStart w:name="z2463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 </w:t>
      </w:r>
    </w:p>
    <w:bookmarkEnd w:id="652"/>
    <w:bookmarkStart w:name="z2464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1 - услугополучатель обращается в государственную корпорацию для получения услуги, имея при себе документы, указанные в пункте 9 стандарта. Выдается расписка о приеме соответствующих документов. </w:t>
      </w:r>
    </w:p>
    <w:bookmarkEnd w:id="653"/>
    <w:bookmarkStart w:name="z2465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– 15 (пятнадцать) минут.</w:t>
      </w:r>
    </w:p>
    <w:bookmarkEnd w:id="654"/>
    <w:bookmarkStart w:name="z2466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655"/>
    <w:bookmarkStart w:name="z2467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доставка работником Государственной корпорации пакета документов услугодателю. Длительность – 2 (два) рабочих дня;</w:t>
      </w:r>
    </w:p>
    <w:bookmarkEnd w:id="656"/>
    <w:bookmarkStart w:name="z2468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принимает пакет документов у работника государственной корпорации и регистрирует заявление. Длительность выполнения – 30 (тридцать) минут;</w:t>
      </w:r>
    </w:p>
    <w:bookmarkEnd w:id="657"/>
    <w:bookmarkStart w:name="z2469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заносит в РБД "Оралман" данные об услугополучателе. Длительность выполнения –1 (один) рабочий день;</w:t>
      </w:r>
    </w:p>
    <w:bookmarkEnd w:id="658"/>
    <w:bookmarkStart w:name="z2470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готовит удостоверение оралмана. Длительность выполнения – 1 (один) рабочий день;</w:t>
      </w:r>
    </w:p>
    <w:bookmarkEnd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руководитель услугодателя подписывает удостоверение оралмана.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услугодателя направляет удостоверение оралмана в государственную корпорацию.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8 - передача результата оказания государственной услуги услугополучателю. Длительность выполнения – 3 (три)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регистрации полного пакета документов услугодателем – 5 (пять)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районные (городские) государственные корпорации для обеспечения доставки пакета документов и результата оказания государственной услуги – 5 (пять)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Start w:name="z247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6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"Присвоение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продление статуса оралмана"</w:t>
            </w:r>
          </w:p>
        </w:tc>
      </w:tr>
    </w:tbl>
    <w:bookmarkStart w:name="z2479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</w:t>
      </w:r>
    </w:p>
    <w:bookmarkEnd w:id="661"/>
    <w:bookmarkStart w:name="z2480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2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"Присвоение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продление статуса оралмана"</w:t>
            </w:r>
          </w:p>
        </w:tc>
      </w:tr>
    </w:tbl>
    <w:bookmarkStart w:name="z2482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Государственную корпорацию</w:t>
      </w:r>
    </w:p>
    <w:bookmarkEnd w:id="663"/>
    <w:bookmarkStart w:name="z2483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4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4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65"/>
    <w:bookmarkStart w:name="z2485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6"/>
    <w:p>
      <w:pPr>
        <w:spacing w:after="0"/>
        <w:ind w:left="0"/>
        <w:jc w:val="both"/>
      </w:pPr>
      <w:r>
        <w:drawing>
          <wp:inline distT="0" distB="0" distL="0" distR="0">
            <wp:extent cx="6794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276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15.12.2017 </w:t>
      </w:r>
      <w:r>
        <w:rPr>
          <w:rFonts w:ascii="Times New Roman"/>
          <w:b w:val="false"/>
          <w:i w:val="false"/>
          <w:color w:val="ff0000"/>
          <w:sz w:val="28"/>
        </w:rPr>
        <w:t>№ 342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 корпоративного перевода" (далее - государственная услуга) является местный исполнительный орган - государственное учреждение "Управление координации занятости и социальных программ Восточно-Казахстанской области" (далее - услугодатель). Прием заявления от услугополучателя (работодателя)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1 -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Start w:name="z187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(далее - разрешение на привлечение иностранной рабочей силы)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перевода", утвержденного приказом Министра здравоохранения и социального развития от 28 апреля 2015 года № 279 (зарегистрирован в Реестре государственной регистрации нормативных правовых актов за номером 11342) (далее - стандарт),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3 -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600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 по выдаче разрешения:</w:t>
      </w:r>
    </w:p>
    <w:bookmarkEnd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специалист канцелярии услугодателя осуществляет прием, регистрацию документов услугополучателя и выдачу отрывного талона заявления с указанием даты регистрации и даты получения государственной услуги, фамилии, имени и отчества (при его наличии) лица, принявшего документы (далее-талон) и соответствующей расписки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Специалист канцелярии направляет зарегистрированные документы услугополучателя на резолюцию руководителя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ответственному исполнительному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проверяет представленные документы и ставит в известность руководителя услугодателя о необходимости созыва комиссии по выдаче разрешений работодателям на привлечение иностранной рабочей силы (далее – Комиссия) для выработки рекомендаций для принятия решения.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назначает дату и время проведения Комиссии и сообщает специалисту услугодателя. Длительность выполнения –1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уведомляет членов Комиссии о дате и времени проведения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проведение заседания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принятие решения руководителем услугодателя на основе рекомендаций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уведомление специалистом услугодателя о принятом решении. Длительность выполнения –1(один) рабочий день со дня принятия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2– оформление услугополучателем документов, подтверждающие внесение сбора за выдачу разрешения на привлечение иностранной рабочей силы. Длительность выполнения –10(десять) рабочих дней (со дня получения уведомления о принятом решении);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9 – выдача разрешений работодателю на привлечение иностранной рабочей силы осуществляется при  предоставлении копии документов, подтверждающих внесение сбора за выдачу разрешения. Длительность выполнения –1(один)рабочий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по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зарегистрированное  заявление, талон и расписка, выданные услугополучателю сотрудником канцелярии, определение исполнителя услугодателя, который служит основанием для начала выполнения действия 2.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5 настоящего Регламента, является направление документов исполнителю услугодателя, что служит основанием для начала выполнения действия 3.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3, указанному в пункте 5 настоящего Регламента, является проверка представленных документов услугополучателя либо мотивированный ответ об отказе в оказании государственной услуги по основаниям, предусмотренным пунктом 10 стандарта и сообщение о необходимости созыва Комиссии, что служит основанием для начала выполнения действия 4.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пункте 5 настоящего Регламента, является назначенная дата заседания Комиссии, что служит основанием для начала выполнения действия 5.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5, указанному в пункте 5 настоящего Регламента, является уведомление членов Комиссии о назначенной дате заседания Комиссии, что служит основанием для начала выполнения действия 6.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Регламента, является протокол заседании Комиссии, который служит основанием для начала выполнения действия 7.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решение руководителя услугодателя, который служит основанием для начала выполнения действия 8.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8, указанному в пункте 5 настоящего Регламента, является направленное уведомление услугополучателю, что служит основанием для начала выполнения действия 9.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9, указанному в пункте 5 настоящего Регламента, является выдача результата государственной услуги, при выполнении условия 1, указанного в пункте 5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процедур (действий), входящих в состав процесса оказания государственной услуги по переоформлению разрешения: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сотрудник канцелярии услугодателя осуществляет прием, регистрацию документов услугополучателя, выдачу талона и расписки. Далее сотрудник канцелярии направляет зарегистрированные документы услугополучателя на резолюцию руководителя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ответственному исполнительному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проверяет представленные документы. Длительность выполнения - 2(два)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4-принятие решения руководителем услугодателя.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на основании решения, принятого руководителем услугодателя выдает результат государственной услуги услугополучателю. Длительность выполнения –1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по переоформлению разрешения –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Результатом оказания государственной услуги по действию 1, указанному в пункте 7 настоящего Регламента, является зарегистрированное  заявление, талон и расписка, выданные услугополучателю сотрудником канцелярии и определение исполнителя услугодателя, что служит основанием для начала выполнения действия 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7 настоящего Регламента, является наложение соответствующей резолюции руководителя услугодателя, передача документов услугополучателя  специалисту услугодателя, что служит основанием для начала выполнения действия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7 настоящего Регламента, является  проверка представленных документов, что служит основанием для начала выполнения действия 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7 настоящего Регламента,  является принятие решения  руководителем услугодателя, что служит основанием для начала выполнения действия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7 настоящего Регламента, является выдача результата государственной услуги услугополучателя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Содержание процедур (действий), входящих в состав процесса оказания государственной услуги для продления разрешения: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сотрудником канцелярии услугодателя осуществляется прием, регистрация документов услугополучателя и выдача талона и соответствующей расписки по форме согласно приложению 7 к стандарту. Далее сотрудник канцелярии направляет зарегистрированные документы услугополучателя на резолюцию руководителя услугодателя–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ответственному исполнительному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проверяет представленные документы.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4– принятие решения руководителем услугодателя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–направление уведомления о принятом решении. Длительность выполнения – 1 (один) час со дня принятия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оформление услугополучателем документов, подтверждающие внесение сбора за выдачу разрешения на привлечение иностранной рабочей силы. Длительность выполнения –10 (десять) рабочих дней (со дня получения уведомления о принятом решении);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услугодателя на основании решения, принятого руководителем услугодателя выдает результат государственной услуги услугополучателю  о принятом решении. Длительность выполнения –1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по продлению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Результатом оказания государственной услуги по действию 1, указанному в пункте 9 настоящего Регламента, являются зарегистрированное  заявление, талон и расписка, выданные услугополучателю сотрудником канцелярии, определение исполнителя услугодателя, что служит основанием для начала выполнения действия 2.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9 настоящего Регламента, является наложение соответствующей резолюции руководителя услугодателя, направление документов исполнителю услугодателя, направление документов исполнителю услугодателя, что служит основанием для начала выполнения действия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9 настоящего Регламента, является проверка представленных документов услугополучателя, что служит основанием для начала выполнения действия 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9 настоящего Регламента, является принятие решения, что служит основанием для начала выполнения действия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9 настоящего Регламента, является направленное уведомление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6, указанному в пункте 9 настоящего Регламента, является выдача результата государственной услуги.</w:t>
      </w:r>
    </w:p>
    <w:bookmarkStart w:name="z1601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процедур (действий), входящих в состав процесса оказания государственной услуги по выдаче разрешения в рамках внутрикорпоративного перевода:</w:t>
      </w:r>
    </w:p>
    <w:bookmarkEnd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осуществляет прием, регистрацию документов услугополучателя и выдачу талона и соответствующей расписки по форме. Сотрудник канцелярии направляет зарегистрированные документы услугополучателя на резолюцию руководителя услугодателя.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ответственному исполнительному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проверяет представленные документы и ставит в известность руководителя услугодателя о необходимости созыва Комиссии для выработки рекомендаций по принятию решения.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назначает дату и время проведения Комиссии и сообщает специалисту услугодателя.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уведомляет членов Комиссии о дате и времени проведения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проведение заседания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принятие решения руководителем услугодателя на основе рекомендаций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выдача результатов государственной услуги. Длительность выполнения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по выдаче разрешения в рамках внутрикорпоративного перевода – 8 (восемь)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зарегистрированное заявление, талон и расписка, выданные услугополучателю сотрудником канцелярии услугодателя и определение исполнителя услугодателя, который служит основанием для начала выполнения действия 2.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11 настоящего Регламента, является наложение соответствующей резолюции руководителем услугодателя и передача документов исполнителю услугодателя, что служит основанием для начала выполнения действия 3.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11 настоящего Регламента, является проверка представленных документов и сообщение о необходимости созыва Комиссии, что служит основанием для начала выполнения действия 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пункте 11 настоящего Регламента, является назначенная дата заседания Комиссии, что служит основанием для начала выполнения действия 5.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5, указанному в пункте 11 настоящего Регламента, является уведомление членов Комиссии о назначенной дате заседания Комиссии, что служит основанием для начала выполнения действия 6.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11 настоящего Регламента, является протокол заседании Комиссии, который служит основанием для начала выполнения действия 7.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11 настоящего Регламента, является решение руководителя услугодателя, который служит основанием для начала выполнения действия 8.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8, указанному в пункте 11 настоящего Регламента, является выдача результата государственной услуги.</w:t>
      </w:r>
    </w:p>
    <w:bookmarkStart w:name="z1602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Содержание процедур (действий), входящих в состав процесса оказания государственной услуги по переоформлению разрешения в рамках внутрикорпоративного перевода: </w:t>
      </w:r>
    </w:p>
    <w:bookmarkEnd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сотрудник канцелярии услугодателя осуществляет прием, регистрацию документов услугополучателя и выдачу талона и расписки. Сотрудник канцелярии услугодателя направляет зарегистрированные документы услугополучателя на резолюцию руководителя услугодателя. Длительность выполнения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ответственному исполнителю услугодателя – 30 (тридцать)минут;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проверяет представленные документы. Длительность выполнения –2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4– принятие решения руководителем услугодателя о переоформлении разрешения, выданного работодателю на привлечение иностранной рабочей силы.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на основании решения, принятого руководителем услугодателя выдает результат государственной услуги услугополучателю. Длительность выполнения –1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по переоформлению разрешения – 6 (шесть) рабочих дня.</w:t>
      </w:r>
    </w:p>
    <w:bookmarkStart w:name="z1603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зарегистрированное заявление, талон и расписка, выданные услугополучателю сотрудником канцелярии, определение исполнителя услугополучателя, что служит основанием для начала выполнения действия 2.</w:t>
      </w:r>
    </w:p>
    <w:bookmarkEnd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13 настоящего Регламента, является наложение резолюции руководителем услугодателя, передача документов услугополучателя ответственному исполнителю услугодателя, что служит основанием для начала выполнения действия 3.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13 настоящего Регламента, является  проверка представленных документов, что служит основанием для начала выполнения действия 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13 настоящего Регламента, является решение руководителя услугодателя, который служит основанием для начала выполнения действия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13 настоящего Регламента, является выдача результата государственной услуги услугополучателя либо мотивированный ответ об отказе в оказании государственной услуги по основаниям, предусмотренным пунктом 10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Содержание процедур (действий), входящих в состав процесса оказания государственной услуги для продления разрешения в рамках внутрикорпоративного перевода: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сотрудник канцелярии осуществляет прием, регистрацию документов услугополучателя и выдачу талона и соответствующей расписки по форме согласно приложению 7 стандарта. Сотрудник канцелярии направляет зарегистрированные документы услугополучателя на резолюцию руководителя услугодателя.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проверяет представленные документы. Длительность выполнения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4–принятие решения руководителем услугодателя о продлении разрешения, выданного работодателю на привлечение иностранной рабочей силы. Длительность выполнения – 1 (один) рабочий день со дня принятия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на основании решения, принятого руководителем услугодателя выдает результат государственной услуги услугополучателю. Длительность выполнения –1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по продлению разрешения – 6 (шесть)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зарегистрированное заявление, талон и расписка, выданные услугополучателю сотрудником канцелярии, определение исполнителя услугодателя, который служит основанием для начала выполнения действия 2.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2, указанному в пункте 14 настоящего Регламента, является наложение резолюции руководителя, передача ответственному специалисту услугодателя, что служит основанием для начала выполнения действия 3.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14 настоящего Регламента, является проверка документов услугополучателя, что служит основанием для начала выполнения действия 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14 настоящего Регламента, является принятие решения, что служит основанием для начала выполнения действия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5, указанному в пункте 14 настоящего Регламента, является выдача результата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структурных подразделений (работников) услугодателя в процессе оказания 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Описание процедур (действий), необходимых для оказания государственной услуги по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сотрудником канцелярии услугодателя документов, регистрация заявления и пакета документов услугополучателя, выдача талона и расписки. Направление специалистом канцелярии услугодателя зарегистрированных документов услугополучателя для резолюции руководителя услугополучателя. Длительность выполнения –20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2– наложение соответствующей резолюции руководителем услугодателя, передача документов услугополучателя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представленных документов и уведомление руководителя услугодателя о необходимости созыва Комиссии.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назначение руководителем услугодателя даты и времени заседания Комиссии, о чем сообщается специалисту услугодателя для созыва Комиссии.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уведомление специалистом услугодателя членов Комиссии о дате и времени проведения Комиссии.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проведение заседания Комиссии для получения рекомендации.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принятие решения руководителем услугодателя о выдаче разрешения на основе рекомендации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– уведомление специалистом услугодателя услугополучателя (работодателя) о принятом решении.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оформление услугополучателем документов, подтверждающие внесение сбора за выдачу разрешения на привлечение иностранной рабочей силы. Длительность выполнения –10 (десять) рабочих дней (со дня получения уведомления о принятом решении);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9 – выдача разрешения работодателю на привлечение иностранной рабочей силы осуществляется при представлении копии документов, подтверждающих внесение сбора за выдачу разрешения. Длительность выполнения –1 (один) рабочий день.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Описание процедур (действий), необходимых для оказания государственной услуги по переоформлению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сотрудником канцелярии услугодателя  документов, регистрация заявления и пакета документов услугополучателя, выдача талона и расписки. Направление специалистом канцелярии услугодателя зарегистрированных документов услугополучателя для резолюции руководителя услугополучателя. Длительность выполнения –20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–проверка специалистом услугодателя представленных документов. Длительность выполнения - 2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принятие решения руководителем услугодателя о переоформлении разрешения.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выдача специалистом услугодателя результата оказания государственной услуги. Длительность выполнения – 1 (один) рабочий день.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Описание процедур (действий), необходимых для оказания государственной услуги по продлению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сотрудником документов, регистрация заявления и пакета документов услугополучателя, выдача талона и расписки. Направление специалистом канцелярии услугодателя зарегистрированных документов услугополучателя для резолюции руководителя услугополучателя.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–проверка специалистом услугодателя представленных документов. Длительность выполнения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принятие решения руководителем услугодателя.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уведомление специалистом услугодателя услугополучателя  о принятом решении. Длительность выполнения - 1 (один) час со дня принятия решения;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оформление услугополучателем документов, подтверждающие внесение сбора за продление разрешения на привлечение иностранной рабочей силы. Длительность выполнения –10 (десять) рабочих дней со дня получения уведомления о принятом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выдача специалистом услугодателя результата оказания государственной услуги. Длительность выполнения –1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Описание процедур (действий), необходимых для оказания государственной услуги по выдаче разрешения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сотрудником канцелярии услугодателя документов, регистрация заявления и пакета документов услугополучателя, выдача талона и расписки. Направление специалистом канцелярии услугодателя зарегистрированных документов услугополучателя на резолюцию руководителя услугополучателя. Длительность выполнения –20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наложение резолюции  руководителем услугодателя, передача документов услугополучателя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представленных документов и уведомление руководителя услугодателя о необходимости созыва Комиссии.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назначение руководителем услугодателя даты и времени заседания Комиссии, о чем сообщается специалисту услугодателя для созыва Комиссии.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уведомление специалистом услугодателя членов Комиссии о дате и времени проведения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проведение заседания Комиссии для получения рекомендации.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принятие решения руководителем услугодателя о выдаче разрешения на основе рекомендации Комиссии.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8 – выдача специалистом услугодателя результата оказания государственной услуги. Длительность выполнения – 1 (один) рабочий день.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Описание процедур (действий), необходимых для оказания государственной услуги по переоформлению разрешения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сотрудником канцелярии услугодателя  документов, регистрация заявления и пакета документов услугополучателя, выдача талона и расписки. Направление специалистом канцелярии услугодателя зарегистрированных документов услугополучателя на резолюцию руководителя услугополучателя. Длительность выполнения –20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–проверка специалистом услугодателя представленных документов. Длительность выполнения –2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принятие решения руководителем услугодателя. Длительность выполнения – 1 (один) 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специалистом услугодателя результата оказания государственной услуги. Длительность выполнения – 1 (один) 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Описание процедур (действий), необходимых для оказания государственной услуги по продлению разрешения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сотрудником документов, регистрация заявления и пакета документов услугополучателя,  выдача талона и расписки. Направление специалистом канцелярии услугодателя зарегистрированных документов услугополучателя на резолюцию руководителя услугополучателя.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наложение соответствующей резолюции руководителем услугодателя, передача документов услугополучателя специалисту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–проверка специалистом услугодателя представленных документов. Длительность выполнения - 2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принятие решения руководителем услугодателя о продлении разрешения, выданного работодателю на привлечение иностранной рабочей силы.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специалистом услугодателя результата оказания государственной услуги. Длительность выполнения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Услугополучатель для получения государственной услуги по получению, переоформлению и продлению разрешения на привлечение иностранной рабочей силы вправе обращаться через портал при представлении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Описание порядка обращения и последовательности процедур (действий) услугодателя и услугополучателя при оказании государственной услуги по выдаче разрешения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на портале и выбор услугополучателем государственной услуги, вывод на экран формы запроса для оказания услуги и заполнение  услугополучателем формы (ввод данных и прикрепление сканированных документов) с учетом ее структуры и форматных требований. Длительность выполнения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посредством электронной цифровой подписи (далее - ЭЦП) услугополучателя заполненной формы (введенных данных, прикрепленных сканированных документов) запроса на оказание  государственной услуги, после чего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 Длительность выполнения –15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направление подписанного ЭЦП услугополучателя электронного документа (запроса услугополучателя) через региональный шлюз электронного правительства (далее - РШЭП) в информационную систему "Иностранная рабочая сила" (далее - ИС "ИРС") и обработка электронной государственной услуги специалистом услугодателя. Длительность выполнения –3 (три) рабочих дня со дня подачи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уведомление руководителя услугодателя специалистом услугодателя о необходимости созыва Комиссии. Длительность выполнения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назначение даты и времени проведения Комиссии.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6- уведомление специалистом услугодателя членов Комиссии о дате и времени проведения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7–проведение заседания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8- принятие решения руководителем услугодателя по рекомендации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9 – формирование уведомления услугополучателя в ИС "ИРС" и направление его в личный кабинет услугополучателя.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2–оформление услугополучателем документов, подтверждающих внесение сбора за выдачу разрешения и направление их через РШЭП в ИС "ИРС". Длительность выполнения – 10 (десять) рабочих дней со дня получения уведомления о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10 - формирование специалистом услугодателя результата оказания государственной услуги в виде разрешения работодателю на привлечение иностранной рабочей силы через портал. Длительность выполнения –1 (один) рабочий день со дня предоставления копии документов, подтверждающих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11 - электронный документ подписывается с использованием ЭЦП руководителем услугодателя и передается специалисту.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12 - подписанный руководителем услугодателя результат оказания государственной услуги специалистом услугодателя передается услугополучателю (в личный кабинет на портале). Длительность выполнения - 1 (один) час.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сдачи пакета документов услугополучателем (работодателем)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разрешения:</w:t>
      </w:r>
    </w:p>
    <w:bookmarkStart w:name="z233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8 (восьми)рабочих дней;</w:t>
      </w:r>
    </w:p>
    <w:bookmarkEnd w:id="673"/>
    <w:bookmarkStart w:name="z234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11(одиннадцати) рабочих дней, из которых услугополучатель в течении 10 (десяти) рабочих дней представляет услугодателю копии документов, подтверждающие внесение сбора за выдачу разрешения.</w:t>
      </w:r>
    </w:p>
    <w:bookmarkEnd w:id="674"/>
    <w:bookmarkStart w:name="z235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порядка обращения и последовательности процедур (действий) услугодателя и услугополучателя при оказании государственной услуги по выдаче разрешения на привлечение иностранной рабочей силы услугополучателем (работодателем) через портал указан в диаграмме функционального взаимодействия информационных систем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75"/>
    <w:bookmarkStart w:name="z236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Описание порядка обращения и последовательности процедур (действий) услугодателя и услугополучателя при оказании государственной услуги по переоформлению разрешения работодателю на привлечение иностранной рабочей силы через портал:</w:t>
      </w:r>
    </w:p>
    <w:bookmarkEnd w:id="676"/>
    <w:bookmarkStart w:name="z237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на портале и выбор услугополучателем государственной услуги,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– 5 (пять) минут;</w:t>
      </w:r>
    </w:p>
    <w:bookmarkEnd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посредством ЭЦП услугополучателя заполненной формы (введенных данных, прикрепленных сканированных документов) запроса на оказание электронной государственной услуги, после чего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 Длительность выполнения –15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направление подписанного ЭЦП услугополучателя электронного документа (запроса услугополучателя) через РШЭП в ИС "ИРС" и обработка электронной государственной услуги специалистом услугодателя. Длительность выполнения – 4 (четыре) рабочих дней со дня подачи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формирование уведомления услугополучателя в ИС "ИРС" и направление его в личный кабинет услугополучателя.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формирование специалистом услугодателя результата оказания государственной услуги в виде переоформленного разрешения работодателю на привлечение иностранной рабочей силы.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6 - электронный документ-результат подписывается с использованием ЭЦП руководителя услугодателя и направляется специалисту. Длительность выполнения – 1 (один) рабочий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7 - специалистом услугодателя электронный документ-результат передается услугополучателю (в личный кабинет на портале). Длительность выполнения – 1 (один)  рабочий час.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через портал –    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порядка обращения и последовательности процедур (действий) услугодателя и услугополучателя при оказании государственной услуги по переоформлению разрешения на привлечение иностранной рабочей силы  услугополучателю (работодателю) через портал указан в диаграмме  функционального взаимодействия информационных систем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Описание порядка обращения и последовательности процедур (действий) услугодателя и услугополучателя при оказании государственной услуги  по продлению разрешения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на портале и выбор услугополучателем  государственной услуги,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посредством ЭЦП услугополучателя заполненной формы (введенных данных, прикрепленных сканированных документов) запроса на оказание электронной государственной услуги, после чего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 Длительность выполнения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направление подписанного ЭЦП услугополучателя электронного документа (запроса услугополучателя) через РШЭП в ИС "ИРС" и обработка государственной услуги специалистом услугодателя. Длительность выполнения –3 (три) рабочих дня со дня подачи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формирование уведомления и направление его в личный кабинет услугополучателя. Длительность выполнения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оформление услугополучателем документов, подтверждающих внесение сбора за продление разрешения и направление их через РШЭП в ИС "ИРС". Длительность выполнения – 10 (десять) рабочих дней со дня получения уведомления о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формирование специалистом услугодателя результата оказания государственной услуги в виде продления разрешения работодателю на привлечение иностранной рабочей силы. Длительность выполнения – 4 (четыре) часа после принятия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6 - электронный документ подписывается с использованием ЭЦП руководителем услугодателя и передается специалисту.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7 - специалистом услугодателя  результат государственной услуги передается услугополучателю (в "личный кабинет" на портале). Длительность выполнения – 1 (один) час.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через портал:  продления разрешения – 4 (четыре)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4 (четырех)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течении 10 (десяти) рабочих дней представляет услугодателю копии документов, подтверждающие внесение сбора за продление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порядка обращения и последовательности процедур (действий) услугодателя и услугополучателя при оказании государственной услуги по продлению разрешения на привлечение иностранной рабочей силы  услугополучателю (работодателю) через портал указан в диаграмме  функционального взаимодействия информационных систем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Описание порядка обращения и последовательности процедур (действий) услугодателя и услугополучателя при оказании государственной услуги по выдаче разрешения в рамках внутрикорпоративного перевода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на портале и выбор услугополучателем государственной услуги,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посредством электронной цифровой подписи услугополучателя заполненной формы (введенных данных, прикрепленных сканированных документов) запроса на оказание электронной государственной услуги, после чего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 Длительность выполнения –15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направление подписанного ЭЦП услугополучателя электронного документа (запроса услугополучателя) через региональный шлюз электронного правительства в информационную систему "Иностранная рабочая сила" и обработка государственной услуги специалистом услугодателя. Длительность выполнения – 2 (два) рабочих дня со дня подачи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уведомление руководителя услугодателя специалистом услугодателя о необходимости созыва Комиссии. Длительность выполнения –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назначение даты и времени проведения Комиссии.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6 - уведомление специалистом услугодателя членов Комиссии о дате и времени проведения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проведение заседания Комиссии. Длительность выполнения–1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8 - принятие решения руководителем услугодателя по рекомендации Комиссии.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9 – формирование уведомления услугополучателя в ИС "ИРС" и направление его в личный кабинет услугополучателя.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10 - формирование специалистом услугодателя результата оказания государственной услуги в виде разрешения работодателю на привлечение иностранной рабочей силы в рамках внутрикорпоративного перевода через портал. Длительность выполнения –4 (четыре) часа со дня предоставления копии документов, подтверждающих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11 - электронный документ подписывается с использованием ЭЦП руководителем услугодателя и передается специалисту.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12 - специалистом услугодателя результат государственной услуги передается услугополучателю (в личный кабинет на портале). Длительность выполнения – 1 (один) час.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сдачи пакета документов услугополучателем через портал - в течение 8 (восьми)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порядка обращения и последовательности процедур (действий) услугодателя и услугополучателя при оказании государственной услуги по выдаче разрешения на привлечение иностранной рабочей силы услугополучателем в рамках внутрикорпоративного перевода через портал указан в диаграмме функционального взаимодействия информационных систем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Описание порядка обращения и последовательности процедур (действий) услугодателя и услугополучателя при оказании государственной услуги по переоформлению разрешения в рамках внутрикорпоративного перевода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на портале и выбор услугополучателем (работодателем) услуги, 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посредством ЭЦП услугополучателя заполненной формы (введенных данных, прикрепленных сканированных документов) запроса на оказание государственной услуги, после чего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 Длительность выполнения –15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направление подписанного ЭЦП услугополучателя электронного документа (запроса услугополучателя) через РШЭП в ИС "ИРС" и обработка электронной государственной услуги специалистом услугодателя. Длительность выполнения – 2 (два) рабочих дней со дня подачи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формирование уведомления услугополучателя в ИС "ИРС" и направление его в личный кабинет услугополучателя.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формирование специалистом услугодателя результата оказания государственной услуги в виде переоформленного разрешения работодателю на привлечение иностранной рабочей силы в рамках внутрикорпоративного перевода. Длительность выполнения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6 - электронный документ подписывается с использованием ЭЦП руководителя услугодателя и передается специалисту.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7 - подписанный руководителем услугодателя результат оказания государственной услуги специалистом услугодателя передается услугополучателю (в личный кабинет на портале). Длительность выполнения - 1 (один) час.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(работодателем) услугодателю через портал - 6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порядка обращения и последовательности процедур (действий) услугодателя и услугополучателя при оказании государственной услуги по переоформлению разрешения на привлечение иностранной рабочей силы  услугополучателю в рамках внутрикорпоративного перевода через портал указан в диаграмме функционального взаимодействия информационных систем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Описание порядка обращения и последовательности процедур (действий) услугодателя и услугополучателя при оказании государственной услуги по продлению разрешения в рамках внутрикорпоративного перевода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на портале и выбор услугополучателем (работодателем) государственной услуги,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посредством ЭЦП услугополучателя заполненной формы (введенных данных, прикрепленных сканированных документов) запроса на оказание электронной государственной услуги, после чего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 Длительность выполнения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в случаях представления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направление подписанного ЭЦП услугополучателя электронного документа (запроса услугополучателя) через РШЭП в ИС "ИРС" и обработка государственной услуги специалистом услугодателя. Длительность выполнения - 3 (три) рабочих дня со дня подачи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формирование специалистом услугодателя результата оказания государственной услуги в виде продления разрешения работодателю на привлечение иностранной рабочей силы в рамках внутрикорпоративного перевода. Длительность выполнения – 1 (один) рабочий день после принятия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электронный документ подписывается с использованием ЭЦП руководителем услугодателя и передается.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6 - подписанный результат оказания государственной услуги специалистом услугодателя передается услугополучателю (в "личный кабинет" на портале). Длительность выполнения – 1 (один) час.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услугодателю через портал –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порядка обращения и последовательности процедур (действий) услугодателя и услугополучателя при оказании государственной услуги по продлению разрешения на привлечение иностранной рабочей силы  услугополучателю в рамках внутрикорпоративного перевода через портал указан в диаграмме функционального взаимодействия информационных систем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</w:t>
      </w:r>
      <w:r>
        <w:rPr>
          <w:rFonts w:ascii="Times New Roman"/>
          <w:b w:val="false"/>
          <w:i w:val="false"/>
          <w:color w:val="000000"/>
          <w:sz w:val="28"/>
        </w:rPr>
        <w:t xml:space="preserve">-18 к настоящему Регламенту. </w:t>
      </w:r>
    </w:p>
    <w:bookmarkStart w:name="z1604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услуги "Выдача и продление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разрешения на привлечение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иностранной рабочей силы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осуществления трудовой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соответствующей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территориальной единицы, либо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рамках внутрикорпоративного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при оказании государственной услуги по выдаче разрешения работодателю на привлечение иностранной рабочей силы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услуги "Выдача и продление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разрешения на привлечение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иностранной рабочей силы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работодателям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осуществления трудовой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деятельности на территории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соответствующей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территориальной единицы, либо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рамках внутрикорпоративного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2 -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при оказании государственной услуги по переоформлению разрешения работодателю на привлечение иностранной рабочей силы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услуги "Выдача и продление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разрешения на привлечение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иностранной рабочей силы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работодателям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осуществления трудовой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деятельности на территории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соответствующей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территориальной единицы, либо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рамках внутрикорпоративного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3 -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06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при оказании государственной услуги по продлению разрешения работодателю на   привлечение иностранной рабочей силы через портал</w:t>
      </w:r>
    </w:p>
    <w:bookmarkEnd w:id="681"/>
    <w:bookmarkStart w:name="z30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2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территориальной единицы, либо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4 -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0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при оказании государственной услуги по выдаче разрешения работодателю на   привлечение иностранной рабочей силы либо в рамках внутрикорпоративного перевода через портал</w:t>
      </w:r>
    </w:p>
    <w:bookmarkEnd w:id="6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6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5 -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при оказании государственной услуги по переоформлению разрешения работодателю на привлечение иностранной рабочей силы в рамках внутрикорпоративного перевода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7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6 -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при оказании государственной услуги по продлению разрешения работодателю на привлечение иностранной рабочей силы в рамках внутрикорпоративного перевода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 в диаграммах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8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7 -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государственной услуги по выдаче разрешения на привлечение иностранной рабочей силы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9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8 -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государственной услуги по переоформлению разрешения на привлечение иностранной рабочей силы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0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9 -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 бизнес-процессов при оказании государственной услуги по продлению разрешения на привлечение иностранной рабочей силы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1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</w:p>
    <w:bookmarkEnd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перевода"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10 -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 бизнес-процессов при оказании государственной услуги по выдаче разрешения в рамках внутрикорпоративного перевода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2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11 -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 бизнес-процессов при оказании государственной услуги по переоформлению разрешения  в рамках внутрикорпоративного перевода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12 -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 бизнес-процессов при оказании государственной услуги по продлению разрешения в рамках внутрикорпоративного перевода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4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13 -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государственной услуги по выдаче разрешения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5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14 -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государственной услуги по переоформлению разрешения работодателю на привлечение иностранной рабочей силы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6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15 -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электронной услуги по продлению разрешения работодателю на привлечение иностранной рабочей силы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7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16 -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государственной услуги по выдаче разрешения в рамках внутрикорпоративного перевода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8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17 -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государственной услуги по переоформлению разрешения работодателю на привлечение иностранной рабочей силы в рамках внутрикорпоративного перевода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9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"Выдача и продление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разрешения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иностранной рабочей силы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работодателям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осуществления трудовой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деятельности на территории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административно-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территориальной единицы, либо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рамках внутрикорпоративного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перевода"</w:t>
      </w:r>
    </w:p>
    <w:bookmarkEnd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текст в правом верхнем углу приложения 18 - внесено изменение на казахском языке, текст на русском языке не меняется постановлением Восточно-Казахстанского областного акимата от 21.05.2018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при оказании электронной услуги по продлению разрешения работодателю на привлечение иностранной рабочей силы либо в рамках внутрикорпоративного перевода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523" w:id="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</w:t>
      </w:r>
    </w:p>
    <w:bookmarkEnd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14.02.2019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24" w:id="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00"/>
    <w:bookmarkStart w:name="z1529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удостоверения реабилитированному лицу" (далее - государственная услуга) оказывается отделами занятости и социальных программ районов, городов областного значения (далее – услугодатель).</w:t>
      </w:r>
    </w:p>
    <w:bookmarkEnd w:id="701"/>
    <w:bookmarkStart w:name="z2487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702"/>
    <w:bookmarkStart w:name="z2488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03"/>
    <w:bookmarkStart w:name="z2489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удостоверение или его дубликат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репрессиям".</w:t>
      </w:r>
    </w:p>
    <w:bookmarkEnd w:id="704"/>
    <w:bookmarkStart w:name="z249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705"/>
    <w:bookmarkStart w:name="z2491" w:id="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06"/>
    <w:bookmarkStart w:name="z249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являются предоставление услугополучателем (или его представителем по нотариально заверенной доверенности)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удостоверения реабилитированному лицу",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(зарегистрированным в Реестре государственной регистрации нормативных правовых актов за номером 11342) (далее стандарт).</w:t>
      </w:r>
    </w:p>
    <w:bookmarkEnd w:id="707"/>
    <w:bookmarkStart w:name="z249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выполнения, в разрезе каждого структурного подразделения:</w:t>
      </w:r>
    </w:p>
    <w:bookmarkEnd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документы у работника Государственной корпорации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определяет ответственного исполнителя - 1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ответственный исполнитель услугодателя рассматривает документы и оформляет удостоверение или его дубликат реабилитированного лица и передает для подписания руководителю - 2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подписывает удостоверение или его дубликат реабилитированного лица – 1(один)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специалист услугодателя направляет удостоверение или его дубликат реабилитированного лица в Государственную корпорацию. Длительность выполнения 1 (один) рабочий день.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регистрации пакета документов - 5 (пять) рабочих дней;</w:t>
      </w:r>
    </w:p>
    <w:bookmarkStart w:name="z2500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услугополучателю с указанием даты регистрации, фамилии и инициалов лица, принявшего документы, которое служит основанием для начала выполнения действия 2.</w:t>
      </w:r>
    </w:p>
    <w:bookmarkEnd w:id="709"/>
    <w:bookmarkStart w:name="z2501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определение ответственного исполнителя, которое служит основанием для начала выполнения действия 3.</w:t>
      </w:r>
    </w:p>
    <w:bookmarkEnd w:id="710"/>
    <w:bookmarkStart w:name="z2502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подготовка удостоверения или его дубликата реабилитированного лица, которое служит основанием для начала выполнения действия 4.</w:t>
      </w:r>
    </w:p>
    <w:bookmarkEnd w:id="711"/>
    <w:bookmarkStart w:name="z2503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4, указанному в пункте 5 настоящего Регламента, является подписание удостоверения или его дубликата реабилитированного лица, которое служит основанием для начала выполнения действия 5.</w:t>
      </w:r>
    </w:p>
    <w:bookmarkEnd w:id="712"/>
    <w:bookmarkStart w:name="z2504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результата государственной услуги в Государственную корпорацию. </w:t>
      </w:r>
    </w:p>
    <w:bookmarkEnd w:id="713"/>
    <w:bookmarkStart w:name="z2505" w:id="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4"/>
    <w:bookmarkStart w:name="z2506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15"/>
    <w:bookmarkStart w:name="z2507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716"/>
    <w:bookmarkStart w:name="z2508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услугодателя;</w:t>
      </w:r>
    </w:p>
    <w:bookmarkEnd w:id="717"/>
    <w:bookmarkStart w:name="z2509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корпорации.</w:t>
      </w:r>
    </w:p>
    <w:bookmarkEnd w:id="718"/>
    <w:bookmarkStart w:name="z2510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действий. Необходимых для оказания государственной услуги:</w:t>
      </w:r>
    </w:p>
    <w:bookmarkEnd w:id="719"/>
    <w:bookmarkStart w:name="z2511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 у работника Государственной корпорации – 30 (тридцать) минут;</w:t>
      </w:r>
    </w:p>
    <w:bookmarkEnd w:id="720"/>
    <w:bookmarkStart w:name="z2512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документы и определяет ответственного исполнителя - 1 (один) час;</w:t>
      </w:r>
    </w:p>
    <w:bookmarkEnd w:id="721"/>
    <w:bookmarkStart w:name="z2513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документы и оформляет удостоверение или его дубликат реабилитированного лица и передает для подписания руководителю – 2 (два) рабочих дня;</w:t>
      </w:r>
    </w:p>
    <w:bookmarkEnd w:id="722"/>
    <w:bookmarkStart w:name="z2514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удостоверение или его дубликат реабилитированного лица - 1 (один) рабочий день;</w:t>
      </w:r>
    </w:p>
    <w:bookmarkEnd w:id="723"/>
    <w:bookmarkStart w:name="z2515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услугодателя направляет удостоверение или его дубликат реабилитированного лица в Государственную корпорацию. Длительность выполнения 1 (один) рабочий день.</w:t>
      </w:r>
    </w:p>
    <w:bookmarkEnd w:id="724"/>
    <w:bookmarkStart w:name="z2516" w:id="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25"/>
    <w:bookmarkStart w:name="z2517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Получение результата оказания государственной услуги через Государственную корпорацию осуществляется в следующем порядке:</w:t>
      </w:r>
    </w:p>
    <w:bookmarkEnd w:id="726"/>
    <w:bookmarkStart w:name="z2518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 </w:t>
      </w:r>
    </w:p>
    <w:bookmarkEnd w:id="727"/>
    <w:bookmarkStart w:name="z2519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1 - услугополучатель обращается в Государственную корпорацию для получения услуги, имея при себе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Выдается отрывной талон о приеме соответствующих документов. Длительность выполнения – 15 (пятнадцать) минут;</w:t>
      </w:r>
    </w:p>
    <w:bookmarkEnd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доставка работником Государственной корпорации пакета документов услугодателю. Длительность выполнение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принимает пакет документов у работника Государственной корпорации и регистрирует заявление. Длительность выполнения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рассматривает документы и оформляет удостоверение или его дубликат реабилитированного лица и передает для подписания руководителю - 2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действие 5 – руководитель подписывает удостоверение или его дубликат реабилитированного лица – 1(один)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услугодателя направляет удостоверение или его дубликат реабилитированного лица в Государственную корпорацию.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7 - работник государственной корпорации выдает удостоверение или его дубликат реабилитированного лица услугополучателю.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услугополучателя в Государственную корпорацию со дня регистрации полного пакета документов услугополучателя услугодателем – 5 (пять) рабочих дней.</w:t>
      </w:r>
    </w:p>
    <w:bookmarkStart w:name="z2527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удостоверения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реабилитированному лицу"</w:t>
            </w:r>
          </w:p>
        </w:tc>
      </w:tr>
    </w:tbl>
    <w:bookmarkStart w:name="z2529" w:id="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корпорацию.</w:t>
      </w:r>
    </w:p>
    <w:bookmarkEnd w:id="730"/>
    <w:bookmarkStart w:name="z2530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1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1"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32"/>
    <w:bookmarkStart w:name="z2532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3"/>
    <w:p>
      <w:pPr>
        <w:spacing w:after="0"/>
        <w:ind w:left="0"/>
        <w:jc w:val="both"/>
      </w:pPr>
      <w:r>
        <w:drawing>
          <wp:inline distT="0" distB="0" distL="0" distR="0">
            <wp:extent cx="67564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декабря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764" w:id="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"Регистрация лиц, ищущих работу"</w:t>
      </w:r>
    </w:p>
    <w:bookmarkEnd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14.02.2019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65" w:id="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35"/>
    <w:bookmarkStart w:name="z1766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работу" оказывается (далее – государственная услуга) Центром занятости населения (далее – услугодатель).</w:t>
      </w:r>
    </w:p>
    <w:bookmarkEnd w:id="736"/>
    <w:bookmarkStart w:name="z2534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37"/>
    <w:bookmarkStart w:name="z2535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738"/>
    <w:bookmarkStart w:name="z2536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 в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739"/>
    <w:bookmarkStart w:name="z2537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740"/>
    <w:bookmarkStart w:name="z2538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41"/>
    <w:bookmarkStart w:name="z2539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регистрации в качестве лица, ищущего работу в бумажном или электронном виде (далее - уведомление), согласно приложению к стандарту государственной услуги "Регистрация лиц, ищущих работу",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(зарегистрированным в Реестре государственной регистрации нормативных правовых актов за номером 11342) (далее – стандарт),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42"/>
    <w:bookmarkStart w:name="z2540" w:id="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43"/>
    <w:bookmarkStart w:name="z2541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44"/>
    <w:bookmarkStart w:name="z2542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745"/>
    <w:bookmarkStart w:name="z2543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канцелярии услугодателя осуществляет прием документов. Длительность выполнения – 30 (тридцать) минут;</w:t>
      </w:r>
    </w:p>
    <w:bookmarkEnd w:id="746"/>
    <w:bookmarkStart w:name="z2544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и (или) документов с истекшим сроком действия услугодатель отказывает в приеме заявления;</w:t>
      </w:r>
    </w:p>
    <w:bookmarkEnd w:id="747"/>
    <w:bookmarkStart w:name="z2545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занесение в автоматизированную информационную систему "Рынок труда" (далее - АИС "Рынок труда") персональных данных услугополучателя. Длительность – 20 (двадцать) минут;</w:t>
      </w:r>
    </w:p>
    <w:bookmarkEnd w:id="748"/>
    <w:bookmarkStart w:name="z2546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отсутствия трудовой деятельности услугополучателя, принятие решения о регистрации в качестве лица ищущего работу. Длительность выполнения – 4 (четыре) часа;</w:t>
      </w:r>
    </w:p>
    <w:bookmarkEnd w:id="749"/>
    <w:bookmarkStart w:name="z2547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формирование результата государственной услуги. Длительность выполнения – 2 (два) часа;</w:t>
      </w:r>
    </w:p>
    <w:bookmarkEnd w:id="750"/>
    <w:bookmarkStart w:name="z2548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результата государственной услуги. Длительность выполнения – 20 (двадцать) минут.</w:t>
      </w:r>
    </w:p>
    <w:bookmarkEnd w:id="751"/>
    <w:bookmarkStart w:name="z2549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корпорацию, услугодателю, а также при обращении на портал – 1 (один) рабочий день.</w:t>
      </w:r>
    </w:p>
    <w:bookmarkEnd w:id="752"/>
    <w:bookmarkStart w:name="z2550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осуществление приема документов, что является основанием для начала выполнения действия 2.</w:t>
      </w:r>
    </w:p>
    <w:bookmarkEnd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занесение в АИС "Рынок труда" персональных данных услугополучателя. что является основанием для начала выполнения действия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3, указанному в пункте 5 настоящего Регламента, является проверка отсутствия трудовой деятельности услугополучателя, принятие решения о регистрации в качестве лица ищущего работу, что является основанием для начала выполнения действия 4.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пункте 5 настоящего Регламента, является формирование результата государственной услуги, что является основанием для начала выполнения действия 5.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5, указанному в пункте 5 настоящего Регламента, является выдача результата государственной услуги. </w:t>
      </w:r>
    </w:p>
    <w:bookmarkStart w:name="z2555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54"/>
    <w:bookmarkStart w:name="z2556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755"/>
    <w:bookmarkStart w:name="z2557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специалист услугодателя.</w:t>
      </w:r>
    </w:p>
    <w:bookmarkEnd w:id="756"/>
    <w:bookmarkStart w:name="z2558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действий, необходимых для оказания государственной услуги:</w:t>
      </w:r>
    </w:p>
    <w:bookmarkEnd w:id="757"/>
    <w:bookmarkStart w:name="z2559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–специалист услугодателя осуществляет прием документов. Длительность выполнения – 30 (тридцать) минут;</w:t>
      </w:r>
    </w:p>
    <w:bookmarkEnd w:id="758"/>
    <w:bookmarkStart w:name="z2560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занесение в АИС "Рынок труда" персональных данных услугополучателя. Длительность – 20 (двадцать) минут;</w:t>
      </w:r>
    </w:p>
    <w:bookmarkEnd w:id="759"/>
    <w:bookmarkStart w:name="z2561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отсутствия трудовой деятельности услугополучателя, принятие решения о регистрации в качестве лица ищущего работу. Длительность выполнения – 4 (четыре) часа;</w:t>
      </w:r>
    </w:p>
    <w:bookmarkEnd w:id="760"/>
    <w:bookmarkStart w:name="z2562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формирование, специалистом услугодателя результата оказания государственной услуги. Длительность выполнения – 2 (два) часа;</w:t>
      </w:r>
    </w:p>
    <w:bookmarkEnd w:id="761"/>
    <w:bookmarkStart w:name="z2563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специалистом услугодателя результата государственной услуги. Длительность выполнения – 20 (двадцать) минут.</w:t>
      </w:r>
    </w:p>
    <w:bookmarkEnd w:id="762"/>
    <w:bookmarkStart w:name="z2564" w:id="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63"/>
    <w:bookmarkStart w:name="z2565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для получения государственной услуги в праве обращаться через портал при представлении документов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764"/>
    <w:bookmarkStart w:name="z2566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(действии) услугодателя и услугополучателя при оказании государственной услуги по выдаче разрешения через портал: </w:t>
      </w:r>
    </w:p>
    <w:bookmarkEnd w:id="765"/>
    <w:bookmarkStart w:name="z2567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услугополучатель осуществляет авторизацию на портале с помощью индивидуального идентификационного номера и пароля. Длительность выполнения – 5 (пять) минут;</w:t>
      </w:r>
    </w:p>
    <w:bookmarkEnd w:id="766"/>
    <w:bookmarkStart w:name="z2568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выбор услугополучателем государственной услуги, указанной в настоящем Регламенте, вывод на экран и заполнение формы регистрации в качестве лица ищущего работу. Длительность выполнения – 15 (пятнадцать) минут;</w:t>
      </w:r>
    </w:p>
    <w:bookmarkEnd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подписание посредством электронной цифровой подписи (далее – ЭЦП) услугополучателя заполненной формы на оказание электронной государственной услуги.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в "личном кабинете" услугополучателя отображается статус о принятии запроса для оказания государственной услуги. Длительность выполнения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отправка порталом запроса услугодателю для регистрации в качестве ищущего работу услугополучателя и получение ответа. Длительность выполнения – 5 (пять)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6 - передача результата оказания государственной услуги в "личный кабинет" услугополучателя на портале. Длительность выполнения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корпорацию, услугодателю, а также при обращении на портал – 1 (один) рабочий день.</w:t>
      </w:r>
    </w:p>
    <w:bookmarkStart w:name="z2575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Получение результата оказания государственной услуги через Государственную корпорацию осуществляется в следующем порядке:</w:t>
      </w:r>
    </w:p>
    <w:bookmarkEnd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Государственной корпорацией, в том числе действия формирования и направления запросов услугодателей по вопросам оказания государственных услуг: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1- работник Государственной корпорации принимает заявление и документы от услугополучателя. Длительность выполнения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работник Государственной корпорации передает документы специалисту услугодателя.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услугодателем отсутствия трудовой деятельности услугополучателя, принятие решения о регистрации в качестве лица ищущего работу. Длительность выполнения –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формирование результата государственной услуги. Длительность выполнения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специалист услугодателя передает результат работнику Государственной корпорации.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работник Государственной корпорации выдает результат государственной услуги услугополучателю. Длительность выполнения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корпорацию, услугодателю, а также при обращении на портал – 1 (один) рабочий день.</w:t>
      </w:r>
    </w:p>
    <w:bookmarkStart w:name="z2584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Описание порядка обращения и последовательности процедур (действий) услугодателя и услугополучателя при оказании государственной услуги регистрация лиц, ищущих работу услугополучателем (работодателем) через портал указан в диаграмме функционального взаимодействия информационных систем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9"/>
    <w:bookmarkStart w:name="z2585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(работников), портала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работу"</w:t>
            </w:r>
          </w:p>
        </w:tc>
      </w:tr>
    </w:tbl>
    <w:bookmarkStart w:name="z2587" w:id="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посредством портала</w:t>
      </w:r>
    </w:p>
    <w:bookmarkEnd w:id="771"/>
    <w:bookmarkStart w:name="z2588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2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9" w:id="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в диаграмме:</w:t>
      </w:r>
    </w:p>
    <w:bookmarkEnd w:id="773"/>
    <w:bookmarkStart w:name="z2590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4"/>
    <w:p>
      <w:pPr>
        <w:spacing w:after="0"/>
        <w:ind w:left="0"/>
        <w:jc w:val="both"/>
      </w:pPr>
      <w:r>
        <w:drawing>
          <wp:inline distT="0" distB="0" distL="0" distR="0">
            <wp:extent cx="53721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работу"</w:t>
            </w:r>
          </w:p>
        </w:tc>
      </w:tr>
    </w:tbl>
    <w:bookmarkStart w:name="z2592" w:id="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портал</w:t>
      </w:r>
    </w:p>
    <w:bookmarkEnd w:id="775"/>
    <w:bookmarkStart w:name="z2593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6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"Регистрация, лиц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работу"</w:t>
            </w:r>
          </w:p>
        </w:tc>
      </w:tr>
    </w:tbl>
    <w:bookmarkStart w:name="z2595" w:id="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при оказании государственной услуги через услугодателя</w:t>
      </w:r>
    </w:p>
    <w:bookmarkEnd w:id="777"/>
    <w:bookmarkStart w:name="z2596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8"/>
    <w:p>
      <w:pPr>
        <w:spacing w:after="0"/>
        <w:ind w:left="0"/>
        <w:jc w:val="both"/>
      </w:pPr>
      <w:r>
        <w:drawing>
          <wp:inline distT="0" distB="0" distL="0" distR="0">
            <wp:extent cx="74803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"Регистрация, лиц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работу"</w:t>
            </w:r>
          </w:p>
        </w:tc>
      </w:tr>
    </w:tbl>
    <w:bookmarkStart w:name="z2598" w:id="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при оказании государственной услуги через Государственную корпорацию</w:t>
      </w:r>
    </w:p>
    <w:bookmarkEnd w:id="779"/>
    <w:bookmarkStart w:name="z2599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0"/>
    <w:p>
      <w:pPr>
        <w:spacing w:after="0"/>
        <w:ind w:left="0"/>
        <w:jc w:val="both"/>
      </w:pPr>
      <w:r>
        <w:drawing>
          <wp:inline distT="0" distB="0" distL="0" distR="0">
            <wp:extent cx="74803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0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81"/>
    <w:bookmarkStart w:name="z2601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2"/>
    <w:p>
      <w:pPr>
        <w:spacing w:after="0"/>
        <w:ind w:left="0"/>
        <w:jc w:val="both"/>
      </w:pPr>
      <w:r>
        <w:drawing>
          <wp:inline distT="0" distB="0" distL="0" distR="0">
            <wp:extent cx="67691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декабря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336</w:t>
            </w:r>
          </w:p>
        </w:tc>
      </w:tr>
    </w:tbl>
    <w:bookmarkStart w:name="z1826" w:id="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"Регистрация лиц, ищущих работу, в качестве безработного"</w:t>
      </w:r>
    </w:p>
    <w:bookmarkEnd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14.02.2019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27" w:id="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4"/>
    <w:bookmarkStart w:name="z1828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"Регистрация лиц, ищущих работу, в качестве безработных" (далее – государственная услуга) являются местные исполнительные органы районов и городов областного значения (далее – услугодатель).</w:t>
      </w:r>
    </w:p>
    <w:bookmarkEnd w:id="785"/>
    <w:bookmarkStart w:name="z2603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 Центры занятости населения.</w:t>
      </w:r>
    </w:p>
    <w:bookmarkEnd w:id="786"/>
    <w:bookmarkStart w:name="z2604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87"/>
    <w:bookmarkStart w:name="z2605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регистрации в качестве безработного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лиц, ищущих работу в качестве безработных",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(зарегистрированным в Реестре государственной регистрации нормативных правовых актов за номером 11342) (далее – стандарт) 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88"/>
    <w:bookmarkStart w:name="z2606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End w:id="789"/>
    <w:bookmarkStart w:name="z2607" w:id="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90"/>
    <w:bookmarkStart w:name="z2608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91"/>
    <w:bookmarkStart w:name="z2609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792"/>
    <w:bookmarkStart w:name="z2610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Центра занятости населения осуществляет прием документа, удостоверяющий личность услугополучателя. Длительность выполнения – 30 (тридцать) минут;</w:t>
      </w:r>
    </w:p>
    <w:bookmarkEnd w:id="793"/>
    <w:bookmarkStart w:name="z2611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отказывает в приеме заявления;</w:t>
      </w:r>
    </w:p>
    <w:bookmarkEnd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занесение специалистом Центра занятости в автоматизированную информационную систему "Рынок труда" (далее - АИС "Рынок труда") персональных данных услугополучателя. Длительность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Центра занятости направляет документы услугополучателя услугодателю.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принимает документы услугополучателя от специалиста Центра занятости.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принятие решения услугодателя о регистрации услугополучателя в качестве безработного.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Центра занятости формирует результат государственной услуги. Длительность выполнения – 2 (два) часа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Центра занятости выдает результат государственной услуги. Длительность выполнения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принятия решения местного органа по вопросам занятости населения о регистрации в качестве безработного лица, ищущего работу – в течение 2 (двух) рабочих дней.</w:t>
      </w:r>
    </w:p>
    <w:bookmarkStart w:name="z2619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осуществление приема документов, что является основанием для начала выполнения действия 2.</w:t>
      </w:r>
    </w:p>
    <w:bookmarkEnd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Регламента, является занесение персональных данных услугополучателя в АИС "Рынок труда", что является основанием для начала выполнения действия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Регламента, является отправка документов услугополучателя услугодателю, что является основанием для действия 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4 указанному в пункте 5 настоящего Регламента, принятие документов услугополучателя услугодателем, что является основанием для начала выполнения действия 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5 указанному в пункте 5 настоящего Регламента, является принятие решения услугодателя о регистрации услугополучателя в качестве безработного, что является основанием для начала выполнения действия 6.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6 указанному в пункте 5 настоящего Регламента, является формирование результата государственной услуги, что является основанием для начала выполнения действия 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Регламента, является выдача результата государственной услуги.</w:t>
      </w:r>
    </w:p>
    <w:bookmarkStart w:name="z2626" w:id="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96"/>
    <w:bookmarkStart w:name="z2627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97"/>
    <w:bookmarkStart w:name="z2628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специалист Центра занятости населения;</w:t>
      </w:r>
    </w:p>
    <w:bookmarkEnd w:id="798"/>
    <w:bookmarkStart w:name="z2629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специалист услугодателя.</w:t>
      </w:r>
    </w:p>
    <w:bookmarkEnd w:id="799"/>
    <w:bookmarkStart w:name="z2630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действий, необходимых для оказания государственной услуги:</w:t>
      </w:r>
    </w:p>
    <w:bookmarkEnd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Центра занятости населения осуществляет прием документов.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занесение специалистом Центра занятости в автоматизированную информационную систему "Рынок труда" (далее - АИС "Рынок труда") персональных данных услугополучателя. Длительность выполнения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Центра занятости направляет документы услугополучателя услугодателю.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принимает документы услугополучателя от специалиста Центра занятости.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принятие решения услугодателя о регистрации услугополучателя в качестве безработного. Длительность выполнения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специалист Центра занятости формирует результат государственной услуги. Длительность выполнения – 2 (два) часа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специалист Центра занятости выдает результат государственной услуги. Длительность выполнения – 20 (двадцать) минут.</w:t>
      </w:r>
    </w:p>
    <w:bookmarkStart w:name="z2638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стандарту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работу, в качестве безработных"</w:t>
            </w:r>
          </w:p>
        </w:tc>
      </w:tr>
    </w:tbl>
    <w:bookmarkStart w:name="z2640" w:id="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</w:t>
      </w:r>
    </w:p>
    <w:bookmarkEnd w:id="802"/>
    <w:bookmarkStart w:name="z2641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3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2" w:id="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04"/>
    <w:bookmarkStart w:name="z2643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5"/>
    <w:p>
      <w:pPr>
        <w:spacing w:after="0"/>
        <w:ind w:left="0"/>
        <w:jc w:val="both"/>
      </w:pPr>
      <w:r>
        <w:drawing>
          <wp:inline distT="0" distB="0" distL="0" distR="0">
            <wp:extent cx="76962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336</w:t>
            </w:r>
          </w:p>
        </w:tc>
      </w:tr>
    </w:tbl>
    <w:bookmarkStart w:name="z2645" w:id="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регистрации в качестве безработного"</w:t>
      </w:r>
    </w:p>
    <w:bookmarkEnd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Восточно-Казахстанского областного акимата от 14.02.2019 </w:t>
      </w:r>
      <w:r>
        <w:rPr>
          <w:rFonts w:ascii="Times New Roman"/>
          <w:b w:val="false"/>
          <w:i w:val="false"/>
          <w:color w:val="ff0000"/>
          <w:sz w:val="28"/>
        </w:rPr>
        <w:t>№ 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 десяти календарных дней после дня его первого официального ).</w:t>
      </w:r>
    </w:p>
    <w:bookmarkStart w:name="z2646" w:id="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07"/>
    <w:bookmarkStart w:name="z2647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"Выдача справки о регистрации в качестве безработного" (далее – государственная услуга) является Центр занятости населения (далее – услугодатель).</w:t>
      </w:r>
    </w:p>
    <w:bookmarkEnd w:id="808"/>
    <w:bookmarkStart w:name="z2648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Прием заявлений и выдача результатов оказания государственной услуги осуществляются через канцелярию услугодателя.</w:t>
      </w:r>
    </w:p>
    <w:bookmarkEnd w:id="809"/>
    <w:bookmarkStart w:name="z2649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2.Форма оказания государственной услуги: бумажная.</w:t>
      </w:r>
    </w:p>
    <w:bookmarkEnd w:id="810"/>
    <w:bookmarkStart w:name="z2650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регистрации в качестве безработного в бумажном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о регистрации в качестве безработного",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</w:t>
      </w:r>
      <w:r>
        <w:rPr>
          <w:rFonts w:ascii="Times New Roman"/>
          <w:b w:val="false"/>
          <w:i w:val="false"/>
          <w:color w:val="000000"/>
          <w:sz w:val="28"/>
        </w:rPr>
        <w:t xml:space="preserve"> 279 (зарегистрированным в Реестре государственной регистрации нормативных правовых актов за номером 11342) (далее – стандарт),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1"/>
    <w:bookmarkStart w:name="z2652" w:id="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12"/>
    <w:bookmarkStart w:name="z2653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наличие заявления и предоставление услугополучателем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3"/>
    <w:bookmarkStart w:name="z2654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действий, входящих в состав процесса оказания государственной услуги, длительность выполнения:</w:t>
      </w:r>
    </w:p>
    <w:bookmarkEnd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осуществляет прием документов.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авторизация специалиста услугодателя в АИС "Рынок труда". Длительность выполнения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наличие регистрации услугополучателя в качестве безработного.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проверка соответствия идентификационных данных зарегистрированного безработного.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обработка запроса.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формирование результата.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выдача результата государственной услуги. Длительность выполнения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услугодателю – 1 (один) рабочий день.</w:t>
      </w:r>
    </w:p>
    <w:bookmarkStart w:name="z2663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документов услугополучателя, что является основанием для начала выполнения действия 2.</w:t>
      </w:r>
    </w:p>
    <w:bookmarkEnd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2, указанному в пункте 5 настоящего Регламента является авторизация в АИС "Рынок труда", что служит основанием для выполнения действия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3, указанному в пункте 5 настоящего Регламента является заполнение и отправка формы запроса, что является основанием для начала выполнения действия 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4, указанному в пункте 5 настоящего Регламента является завершение проверки идентификационных данных услугодателя в АИС "Рынок труда", что является основанием для начала выполнения действия 5.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5, указанному в пункте 5 настоящего Регламента является обработка справки, что является основанием для начала выполнения действия 6.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по действию 6, указанному в пункте 5 настоящего Регламента формируется справка, что является основанием для начала выполнения действия 7.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7, указанному в пункте 5 настоящего Регламента является выдача результата оказания государственной услуги.</w:t>
      </w:r>
    </w:p>
    <w:bookmarkStart w:name="z2670" w:id="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16"/>
    <w:bookmarkStart w:name="z2671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услогодателя, которые участвуют в процессе оказания государственной услуги: </w:t>
      </w:r>
    </w:p>
    <w:bookmarkEnd w:id="817"/>
    <w:bookmarkStart w:name="z2672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bookmarkEnd w:id="818"/>
    <w:bookmarkStart w:name="z2673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действий, необходимых для оказания государственной услуги:</w:t>
      </w:r>
    </w:p>
    <w:bookmarkEnd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осуществляет прием документов.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авторизация специалиста услугодателя в АИС "Рынок труда". Длительность выполнения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проверка специалистом услугодателя наличие регистрации услугополучателя в качестве безработного.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проверка соответствия идентификационных данных зарегистрированного безработного.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обработка запроса. Длительность выполнения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формирование результата. Длительность выполнения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выдача результата государственной услуги. Длительность выполнения – 20 (двадцать) минут.</w:t>
      </w:r>
    </w:p>
    <w:bookmarkStart w:name="z2681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порядок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и размещается на веб-портале "электронного правительства", интернет-ресурсе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 о регистрации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 безработного"</w:t>
            </w:r>
          </w:p>
        </w:tc>
      </w:tr>
    </w:tbl>
    <w:bookmarkStart w:name="z2683" w:id="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при оказании государственной услуги через услугодателя</w:t>
      </w:r>
    </w:p>
    <w:bookmarkEnd w:id="821"/>
    <w:bookmarkStart w:name="z2684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2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5" w:id="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23"/>
    <w:bookmarkStart w:name="z2686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4"/>
    <w:p>
      <w:pPr>
        <w:spacing w:after="0"/>
        <w:ind w:left="0"/>
        <w:jc w:val="both"/>
      </w:pPr>
      <w:r>
        <w:drawing>
          <wp:inline distT="0" distB="0" distL="0" distR="0">
            <wp:extent cx="7683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header.xml" Type="http://schemas.openxmlformats.org/officeDocument/2006/relationships/header" Id="rId10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