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167cd2" w14:textId="2167cd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и дополнений в приказ Министра финансов Республики Казахстан от 25 декабря 2014 года № 587 "Об утверждении форм налоговой отчетности и правил их составления"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8 августа 2016 года № 432. Зарегистрирован в Министерстве юстиции Республики Казахстан 8 сентября 2016 года № 14215. Утратил силу приказом Министра финансов Республики Казахстан от 8 января 2021 года № 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08.01.2021 </w:t>
      </w:r>
      <w:r>
        <w:rPr>
          <w:rFonts w:ascii="Times New Roman"/>
          <w:b w:val="false"/>
          <w:i w:val="false"/>
          <w:color w:val="ff0000"/>
          <w:sz w:val="28"/>
        </w:rPr>
        <w:t>№ 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01.01.2023).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 Кодекса Республики Казахстан от 10 декабря 2008 года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 25 декабря 2014 года № 587 "Об утверждении форм налоговой отчетности и правил их составления" (зарегистрирован в Реестре государственной регистрации нормативных правовых актов под № 10156, опубликован в информационно-правовой системе "Әділет" 12 февраля 2015 года) следующие изменение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декларации по корпоративному подоходному налогу (форма 100.00)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правила составления налоговой отчетности (декларации) по корпоративному подоходному налогу (форма 100.00)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форму расчета суммы авансовых платежей по корпоративному подоходному налогу, подлежащей уплате за период до сдачи декларации (форма 101.01),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форму расчета суммы авансовых платежей по корпоративному подоходному налогу, подлежащей уплате за период после сдачи декларации (форма 101.02),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правила составления налоговой отчетности (расчета) суммы авансовых платежей по корпоративному подоходному налогу, подлежащей уплате за период до сдачи декларации, и налоговой отчетности (расчета) суммы авансовых платежей по корпоративному подоходному налогу, подлежащей уплате за период после сдачи декларации (формы 101.01 - 101.02),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форму расчета по корпоративному подоходному налогу, удерживаемому у источника выплаты с дохода резидента (форма 101.03),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правила составления налоговой отчетности (расчета) по корпоративному подоходному налогу, удерживаемому у источника выплаты с дохода резидента (форма 101.03),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расчета по корпоративному подоходному налогу, удерживаемому у источника выплаты с дохода нерезидента (форма 101.04),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правила составления налоговой отчетности (расчета) по корпоративному подоходному налогу, удерживаемому у источника выплаты с дохода нерезидента (форма 101.04),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форму декларации по корпоративному подоходному налогу (форма 110.00)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правила составления налоговой отчетности (декларации) по корпоративному подоходному налогу (форма 110.00)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форму декларации по корпоративному подоходному налогу (форма 130.00)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правила составления налоговой отчетности (декларации) по корпоративному подоходному налогу (форма 130.00)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форму декларации по корпоративному подоходному налогу (форма 150.00)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правила составления налоговой отчетности (декларации) по корпоративному подоходному налогу (форма 150.00)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форму декларации по индивидуальному подоходному налогу и социальному налогу, по гражданам Республики Казахстан (форма 200.00)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правила составления налоговой отчетности (декларации) по индивидуальному подоходному налогу и социальному налогу, по гражданам Республики Казахстан (форма 200.00)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форму декларации по индивидуальному подоходному налогу и социальному налогу по иностранцам и лицам без гражданства (форма 210.00)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правила составления налоговой отчетности (декларации) по индивидуальному подоходному налогу и социальному налогу по иностранцам и лицам без гражданства (форма 210.00)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форму декларации по индивидуальному подоходному налогу (форма 220.00)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правила составления налоговой отчетности (декларации) по индивидуальному подоходному налогу (форма 220.00)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форму декларации по индивидуальному подоходному налогу и имуществу (форма 230.00)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23) правила составления налоговой отчетности (декларации) по индивидуальному подоходному налогу и имуществу (форма 230.00)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24) форму декларации по индивидуальному подоходному налогу (форма 240.00)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25) правила составления налоговой отчетности (декларации) по индивидуальному подоходному налогу (форма 240.00)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26) форму декларации по налогу на добавленную стоимость (форма 300.00)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27) правила составления налоговой отчетности (декларации) по налогу на добавленную стоимость (форма 300.00)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28) форму декларации по косвенным налогам по импортированным товарам (форма 320.00)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29) правила составления налоговой отчетности (декларации) по косвенным налогам по импортированным товарам (форма 320.00)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30) форму заявления о ввозе товаров и уплате косвенных налогов (форма 328.00)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31) правила заполнения и представления заявления о ввозе товаров и уплате косвенных налогов (форма 328.00)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32) форму декларации по акцизу (форма 400.00)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4"/>
    <w:bookmarkStart w:name="z3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33) правила составления налоговой отчетности (декларации) по акцизу (форма 400.00)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5"/>
    <w:bookmarkStart w:name="z3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34) форму расчета акциза за структурное подразделение или объекты, связанные с налогообложением (форма 421.00),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6"/>
    <w:bookmarkStart w:name="z3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35) правила составления налоговой отчетности (расчета) акциза за структурное подразделение или объекты, связанные с налогообложением (форма 421.00),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7"/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36) форму декларации по роялти, по бонусу добычи, по доле Республики Казахстан по разделу продукции, по дополнительному платежу недропользователя, осуществляющего деятельность по контракту о разделе продукции (форма 500.00),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8"/>
    <w:bookmarkStart w:name="z4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37) правила составления налоговой отчетности (декларации) по роялти, по бонусу добычи, по доле Республики Казахстан по разделу продукции, по дополнительному платежу недропользователя, осуществляющего деятельность по контракту о разделе продукции (форма 500.00),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9"/>
    <w:bookmarkStart w:name="z4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38) форму декларации по подписному бонусу и бонусу коммерческого обнаружения (форма 510.00)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0"/>
    <w:bookmarkStart w:name="z4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39) правила составления налоговой отчетности (декларации) по подписному бонусу и бонусу коммерческого обнаружения (форма 510.00)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1"/>
    <w:bookmarkStart w:name="z4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40) расчет о размерах и сроках уплаты (передачи) доли Республики Казахстан по разделу продукции, установленных контрактом на недропользование, в натуральной форме (форма 531.00)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2"/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41) правила составления налоговой отчетности расчета о размерах и сроках уплаты (передачи) доли Республики Казахстан по разделу продукции, установленных контрактом на недропользование, в натуральной форме (форма 531.00)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3"/>
    <w:bookmarkStart w:name="z4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42) форму декларации по налогу на сверхприбыль (форма 540.00)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4"/>
    <w:bookmarkStart w:name="z4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43) правила составления налоговой отчетности (декларации) по налогу на сверхприбыль (форма 540.00)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5"/>
    <w:bookmarkStart w:name="z4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44) форму декларации по платежу по возмещению исторических затрат (форма 560.00)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6"/>
    <w:bookmarkStart w:name="z4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45) правила составления налоговой отчетности (декларации) по платежу по возмещению исторических затрат (форма 560.00)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7"/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46) форму декларации по рентному налогу на экспорт (форма 570.00)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8"/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47) правила составления налоговой отчетности (декларации) по рентному налогу на экспорт (форма 570.00)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9"/>
    <w:bookmarkStart w:name="z5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48) форму декларации по налогу на добычу полезных ископаемых (форма 590.00)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49) правила составления налоговой отчетности (декларации) по налогу на добычу полезных ископаемых (форма 590.00)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50) форму расчета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2"/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51) правила составления налоговой отчетности (расчета) отчислений в фонды содействия занятости, обязательного медицинского страхования, государственного социального страхования, государственный центр по выплате пенсий и отчислений пользователей автомобильных дорог (форма 641.00)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3"/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52) форму декларации по налогу на транспортные средства, по земельному налогу и налогу на имущество (форма 700.00)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53) правила составления налоговой отчетности (декларации) по налогу на транспортные средства, по земельному налогу и налогу на имущество (форма 700.00)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54) форму расчета текущих платежей по налогу на транспортные средства (форма 701.00)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6"/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55) правила составления налоговой отчетности (расчета) текущих платежей по налогу на транспортные средства (форма 701.00)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56) форму расчета текущих платежей по земельному налогу и налогу на имущество (форма 701.01)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8"/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57) правила составления налоговой отчетности (расчета) текущих платежей по земельному налогу и налогу на имущество (форма 701.01)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58) форму декларации по налогу на игорный бизнес и фиксированному налогу (форма 710.00)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59) правила составления налоговой отчетности (декларации) по налогу на игорный бизнес и фиксированному налогу (форма 710.00)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1"/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60) форму декларации по сбору с аукционов, плате за пользование судоходными водными путями (форма 810.00)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2"/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61) правила составления налоговой отчетности (декларации) по сбору с аукционов, плате за пользование судоходными водными путями (форма 810.00)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3"/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62) форму расчета сумм текущих платежей платы за пользование земельными участками (форма 851.00)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4"/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63) правила составления налоговой отчетности (расчета) сумм текущих платежей платы за пользование земельными участками (форма 851.00)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5"/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64) форму декларации по плате за пользование водными ресурсами поверхностных источников (форма 860.00)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6"/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65) правила составления налоговой отчетности (декларации) по плате за пользование водными ресурсами поверхностных источников (форма 860.00)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7"/>
    <w:bookmarkStart w:name="z7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66) форму декларации по плате за эмиссии в окружающую среду (форма 870.00)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8"/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67) правила составления налоговой отчетности (декларации) по плате за эмиссии в окружающую среду (форма 870.00)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9"/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68) форму упрощенной декларации для субъектов малого бизнеса (форма 910.00)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0"/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69) правила составления налоговой отчетности (упрощенной декларации) для субъектов малого бизнеса (форма 910.00)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1"/>
    <w:bookmarkStart w:name="z7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70) форму расчета стоимости патента (форма 911.00)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2"/>
    <w:bookmarkStart w:name="z7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71) правила составления налоговой отчетности (расчета) стоимости патента (форма 911.00)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3"/>
    <w:bookmarkStart w:name="z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72) форму декларации для плательщиков единого земельного налога (форма 920.00)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4"/>
    <w:bookmarkStart w:name="z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73) правила составления налоговой отчетности (декларации) для плательщиков единого земельного налога (форма 920.00)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5"/>
    <w:bookmarkStart w:name="z7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74) правила составления налоговой отчетности (декларации) по корпоративному подоходному налогу (форма 100.00)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6"/>
    <w:bookmarkStart w:name="z7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75) правила составления налоговой отчетности (декларации) по корпоративному подоходному налогу (форма 150.00)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7"/>
    <w:bookmarkStart w:name="z8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76) форму декларации по индивидуальному подоходному налогу и социальному налогу, по гражданам Республики Казахстан (форма 200.00)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8"/>
    <w:bookmarkStart w:name="z8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77) правила составления налоговой отчетности (декларации) по индивидуальному подоходному налогу и социальному налогу, по гражданам Республики Казахстан (форма 200.00)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9"/>
    <w:bookmarkStart w:name="z8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78) форму декларации по индивидуальному подоходному налогу (форма 220.00)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0"/>
    <w:bookmarkStart w:name="z8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79) правила составления налоговой отчетности (декларации) по индивидуальному подоходному налогу (форма 220.00)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1"/>
    <w:bookmarkStart w:name="z8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80) правила составления налоговой отчетности (декларации) по индивидуальному подоходному налогу и имуществу (форма 230.00)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2"/>
    <w:bookmarkStart w:name="z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81) правила составления налоговой отчетности (декларации) по налогу на добавленную стоимость (форма 300.00),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3"/>
    <w:bookmarkStart w:name="z8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82) форму декларации по акцизу (форма 400.00)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4"/>
    <w:bookmarkStart w:name="z8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83) правила составления налоговой отчетности (декларации) по акцизу (форма 400.00)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5"/>
    <w:bookmarkStart w:name="z8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84) форму расчета акциза за структурное подразделение или объекты, связанные с налогообложением (форма 421.00)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6"/>
    <w:bookmarkStart w:name="z8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85) форму декларации по налогу на добычу полезных ископаемых (форма 590.00)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7"/>
    <w:bookmarkStart w:name="z9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86) правила составления налоговой отчетности (декларации) по налогу на добычу полезных ископаемых (форма 590.00)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8"/>
    <w:bookmarkStart w:name="z9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87) форму декларации по налогу на транспортные средства, по земельному налогу и налогу на имущество (форма 700.00)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9"/>
    <w:bookmarkStart w:name="z9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88) правила составления налоговой отчетности (декларации) по налогу на транспортные средства, по земельному налогу и налогу на имущество (форма 700.00)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0"/>
    <w:bookmarkStart w:name="z9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89) форму расчета текущих платежей по налогу на транспортные средства (форма 701.00)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1"/>
    <w:bookmarkStart w:name="z9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90) форму расчета текущих платежей по земельному налогу и налогу на имущество (форма 701.01)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2"/>
    <w:bookmarkStart w:name="z9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91) правила составления налоговой отчетности (расчета) текущих платежей по земельному налогу и налогу на имущество (форма 701.01)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3"/>
    <w:bookmarkStart w:name="z9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92) правила составления налоговой отчетности (упрощенной декларации) для субъектов малого бизнеса (форма 910.00)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4"/>
    <w:bookmarkStart w:name="z9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93) форму декларации по налогу на добавленную стоимость (форма 300.00),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5"/>
    <w:bookmarkStart w:name="z9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94) правила составления налоговой отчетности (декларации) по налогу на добавленную стоимость (форма 300.00),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6"/>
    <w:bookmarkStart w:name="z9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95) форму декларации по косвенным налогам по импортированным товарам (форма 320.00),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7"/>
    <w:bookmarkStart w:name="z10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96) правила составления налоговой отчетности (декларации) по косвенным налогам по импортированным товарам (форма 320.00), согласно  </w:t>
      </w:r>
      <w:r>
        <w:rPr>
          <w:rFonts w:ascii="Times New Roman"/>
          <w:b w:val="false"/>
          <w:i w:val="false"/>
          <w:color w:val="000000"/>
          <w:sz w:val="28"/>
        </w:rPr>
        <w:t>приложению 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8"/>
    <w:bookmarkStart w:name="z10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97) правила составления налоговой отчетности (декларации) для плательщиков единого земельного налога (форма 920.00)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9"/>
    <w:bookmarkStart w:name="z10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98) форму реестра договоров аренды (пользования) (форма 871.00) согласно приложению 98 к настоящему приказу;</w:t>
      </w:r>
    </w:p>
    <w:bookmarkEnd w:id="100"/>
    <w:bookmarkStart w:name="z10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99) правила составления реестра договоров аренды (пользования) (форма 871.00) согласно приложению 99 к настоящему приказу.";</w:t>
      </w:r>
    </w:p>
    <w:bookmarkEnd w:id="101"/>
    <w:bookmarkStart w:name="z10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приложениями 98 и 99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02"/>
    <w:bookmarkStart w:name="z10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со дня государственной регистрации настоящего приказа в Министерстве юстиции Республики Казахстан его направление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размещения в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финансов Республики Казахстан.</w:t>
      </w:r>
    </w:p>
    <w:bookmarkStart w:name="z10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с 1 января 2017 года и подлежит официальному опубликованию.</w:t>
      </w:r>
    </w:p>
    <w:bookmarkEnd w:id="1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61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587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62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2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587</w:t>
            </w:r>
          </w:p>
        </w:tc>
      </w:tr>
    </w:tbl>
    <w:bookmarkStart w:name="z109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</w:t>
      </w:r>
      <w:r>
        <w:br/>
      </w:r>
      <w:r>
        <w:rPr>
          <w:rFonts w:ascii="Times New Roman"/>
          <w:b/>
          <w:i w:val="false"/>
          <w:color w:val="000000"/>
        </w:rPr>
        <w:t>реестра договоров аренды (пользования) (форма 871.00)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105"/>
    <w:bookmarkStart w:name="z11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реестра договоров аренды (пользования) (форма 871.00)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бюджет" (Налоговый кодекс) и определяют порядок составления формы налоговой отчетности реестра договоров аренды (пользования) (далее – реестр), представляемый юридическими лицами и индивидуальными предпринимателями, предоставляющими в аренду (пользование) торговые объекты, торговые места в торговых объектах, в том числе на торговых рынках.</w:t>
      </w:r>
    </w:p>
    <w:bookmarkEnd w:id="106"/>
    <w:bookmarkStart w:name="z11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Реестр состоит из самого реестра (форма 871.00) и приложения к нему (формы 871.01), предназначенных для отражения индивидуальными предпринимателями или юридическими лицами, предоставляющими в аренду (пользование) торговые объекты, торговые места в торговых объектах, в том числе на торговых рынках, сведений по договорам аренды (пользования) за отчетный период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 Налогового кодекса.</w:t>
      </w:r>
    </w:p>
    <w:bookmarkEnd w:id="107"/>
    <w:bookmarkStart w:name="z1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заполнении реестра не допускаются исправления, подчистки и помарки.</w:t>
      </w:r>
    </w:p>
    <w:bookmarkEnd w:id="108"/>
    <w:bookmarkStart w:name="z11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Отрицательные значения сумм обозначаются знаком "–" в первой левой ячейке соответствующей строки (графы) реестра.</w:t>
      </w:r>
    </w:p>
    <w:bookmarkEnd w:id="109"/>
    <w:bookmarkStart w:name="z11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отсутствии показателей соответствующие ячейки реестра не заполняются.</w:t>
      </w:r>
    </w:p>
    <w:bookmarkEnd w:id="110"/>
    <w:bookmarkStart w:name="z11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Приложение к реестру составляется при заполнении строк в реестре, требующих раскрытия соответствующих показателей.</w:t>
      </w:r>
    </w:p>
    <w:bookmarkEnd w:id="111"/>
    <w:bookmarkStart w:name="z11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случае превышения количества показателей в строках, имеющихся на листе приложения к реестру, дополнительно заполняется аналогичный лист приложения к реестру.</w:t>
      </w:r>
    </w:p>
    <w:bookmarkEnd w:id="112"/>
    <w:bookmarkStart w:name="z11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 составлении реестра: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заполняется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электронном носителе – заполняется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Start w:name="z11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Реестр подписывается налогоплательщиком либо его представителем и заверяется печатью налогоплательщика либо его представителя, имеющего в установленных законодательством Республики Казахстан случаях печать со своим наименованием,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61 Налогового кодекса.</w:t>
      </w:r>
    </w:p>
    <w:bookmarkEnd w:id="114"/>
    <w:bookmarkStart w:name="z12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представлении реестра: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явочном порядке на бумажном носителе – составляется в двух экземплярах, один экземпляр возвращается налогоплательщику с отметкой органа государственных доходов;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почте заказным письмом с уведомлением на бумажном носителе – налогоплательщик получает уведомление почтовой или иной организации связи;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электронном виде –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доходов.</w:t>
      </w:r>
    </w:p>
    <w:bookmarkStart w:name="z121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разделах "Общая информация о налогоплательщике и торговом объекте, в том числе о торговом рынке" приложений указываются соответствующие данные, отраженные в разделе "Общая информация о налогоплательщике" реестра.</w:t>
      </w:r>
    </w:p>
    <w:bookmarkEnd w:id="116"/>
    <w:bookmarkStart w:name="z122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Составление реестра (форма 871.00)</w:t>
      </w:r>
    </w:p>
    <w:bookmarkEnd w:id="117"/>
    <w:bookmarkStart w:name="z123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разделе "Общая информация о налогоплательщике" указываются:</w:t>
      </w:r>
    </w:p>
    <w:bookmarkEnd w:id="118"/>
    <w:bookmarkStart w:name="z124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 (БИН) – индивидуального предпринимателя или юридического лица, предоставляющего в аренду (пользование) торговые объекты, торговые места в торговых объектах, в том числе на торговых рынках;</w:t>
      </w:r>
    </w:p>
    <w:bookmarkEnd w:id="119"/>
    <w:bookmarkStart w:name="z12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налоговый период, за который представляется налоговая отчетность (указывается арабскими цифрами);</w:t>
      </w:r>
    </w:p>
    <w:bookmarkEnd w:id="120"/>
    <w:bookmarkStart w:name="z126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фамилия, имя отчество (при его наличии) или наименование налогоплательщика, предоставляющего в аренду (пользование) торговые объекты, торговые места в торговых объектах, в том числе на торговых рынках;</w:t>
      </w:r>
    </w:p>
    <w:bookmarkEnd w:id="121"/>
    <w:bookmarkStart w:name="z12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вид реестра.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Соответствующие ячейки отмечаются с учетом отнесения реестра к видам налоговой отчетности, указанным в </w:t>
      </w:r>
      <w:r>
        <w:rPr>
          <w:rFonts w:ascii="Times New Roman"/>
          <w:b w:val="false"/>
          <w:i w:val="false"/>
          <w:color w:val="000000"/>
          <w:sz w:val="28"/>
        </w:rPr>
        <w:t>статье 63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Start w:name="z12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номер и дата уведомления. Ячейки А и В заполняются в случае представления реестра по уведомлению,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63 Налогового кодекса;</w:t>
      </w:r>
    </w:p>
    <w:bookmarkEnd w:id="123"/>
    <w:bookmarkStart w:name="z12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код валюты.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Указывается код валюты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23</w:t>
      </w:r>
      <w:r>
        <w:rPr>
          <w:rFonts w:ascii="Times New Roman"/>
          <w:b w:val="false"/>
          <w:i w:val="false"/>
          <w:color w:val="000000"/>
          <w:sz w:val="28"/>
        </w:rPr>
        <w:t xml:space="preserve"> "Классификатор валют", утвержденным решением Комиссии Таможенного союза от 20 сентября 2010 года № 378 "О классификаторах, используемых для заполнения таможенных деклараций";</w:t>
      </w:r>
    </w:p>
    <w:bookmarkStart w:name="z13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количество представленных приложений.</w:t>
      </w:r>
    </w:p>
    <w:bookmarkEnd w:id="125"/>
    <w:bookmarkStart w:name="z131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разделе "Сведения о торговых объектах, в том числе о торговых рынках":</w:t>
      </w:r>
    </w:p>
    <w:bookmarkEnd w:id="126"/>
    <w:bookmarkStart w:name="z13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871.00.001 указывается количество торговых объектов;</w:t>
      </w:r>
    </w:p>
    <w:bookmarkEnd w:id="127"/>
    <w:bookmarkStart w:name="z13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871.00.002 указывается количество арендаторов торговых объектов, торговых мест в торговых объектах, в том числе на торговых рынках.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строках А, В и С указывается количество арендаторов-физических лиц, незарегистрированных в качестве индивидуальных предпринимателей, индивидуальных предпринимателей и юридических лиц, осуществляющие торговую деятельность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апреля 2004 года "О регулировании торговой деятельности" (далее- Закон);</w:t>
      </w:r>
    </w:p>
    <w:bookmarkStart w:name="z13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871.00.003 указывается сумма арендной платы в соответствии с договором аренды (пользования), определяемая как сумма итоговой строки L по всем формам 871.01;</w:t>
      </w:r>
    </w:p>
    <w:bookmarkEnd w:id="129"/>
    <w:bookmarkStart w:name="z13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871.00.004 указывается фактически уплаченная сумма арендной платы, определяемая как сумма итоговой строки М по всем формам 871.01;</w:t>
      </w:r>
    </w:p>
    <w:bookmarkEnd w:id="130"/>
    <w:bookmarkStart w:name="z13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871.00.005 указывается сумма возмещаемых расходов, подлежащая к уплате в соответствии с договором аренды (пользования), определяемая как сумма итоговой строки N по всем формам 871.01;</w:t>
      </w:r>
    </w:p>
    <w:bookmarkEnd w:id="131"/>
    <w:bookmarkStart w:name="z13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871.00.006 указывается фактически уплаченная сумма возмещаемых расходов, определяемая как сумма итоговой строки О по всем формам 871.01.</w:t>
      </w:r>
    </w:p>
    <w:bookmarkEnd w:id="132"/>
    <w:bookmarkStart w:name="z13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"Ответственность налогоплательщика":</w:t>
      </w:r>
    </w:p>
    <w:bookmarkEnd w:id="133"/>
    <w:bookmarkStart w:name="z13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"Ф.И.О. (при его наличии) налогоплательщика (руководителя)" указывается фамилия, имя, отчество (при его наличии) руководителя в соответствии с учредительными документами.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реестр представляется индивидуальным предпринимателем, в поле указывается фамилия, имя, отчество (при его наличии) налогоплательщика, которые заполняются в соответствии с документами, удостоверяющими личность;</w:t>
      </w:r>
    </w:p>
    <w:bookmarkStart w:name="z14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указывается дата подачи реестра в орган государственных доходов;</w:t>
      </w:r>
    </w:p>
    <w:bookmarkEnd w:id="135"/>
    <w:bookmarkStart w:name="z14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указывается код органа государственных доходов по месту нахождения налогоплательщика;</w:t>
      </w:r>
    </w:p>
    <w:bookmarkEnd w:id="136"/>
    <w:bookmarkStart w:name="z14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поле "Ф.И.О. (при его наличии) должностного лица, принявшего реестр" указывается фамилия, имя, отчество (при его наличии) работника органа государственных доходов, принявшего реестр;</w:t>
      </w:r>
    </w:p>
    <w:bookmarkEnd w:id="137"/>
    <w:bookmarkStart w:name="z14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указывается дата приема реестра должностным лицом органа государственных доходов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584 Налогового кодекса;</w:t>
      </w:r>
    </w:p>
    <w:bookmarkEnd w:id="138"/>
    <w:bookmarkStart w:name="z14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указывается входящий номер документа, присваиваемый органом государственных доходов;</w:t>
      </w:r>
    </w:p>
    <w:bookmarkEnd w:id="139"/>
    <w:bookmarkStart w:name="z14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указывается дата почтового штемпеля, проставленного почтовой или иной организацией связи.</w:t>
      </w:r>
    </w:p>
    <w:bookmarkEnd w:id="140"/>
    <w:bookmarkStart w:name="z14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Составление формы 871.01.</w:t>
      </w:r>
    </w:p>
    <w:bookmarkEnd w:id="141"/>
    <w:bookmarkStart w:name="z14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Форма 871.01 предназначена для отражения индивидуальными предпринимателями или юридическими лицами, предоставляющими в аренду (пользование) торговые объекты, торговые места в торговых объектах, в том числе на торговых рынках, следующих сведений по договорам аренды (пользования) за отчетный период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63 Налогового кодекса.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у индивидуального предпринимателя или юридического лица нескольких торговых объектов, в том числе торговых рынков, приложение по форме 871.01 заполняется отдельно по каждому торговому объекту, в том числе торговому рынку.</w:t>
      </w:r>
    </w:p>
    <w:bookmarkStart w:name="z14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 разделе "Общая информация о налогоплательщике и торговом объекте, в том числе о торговом рынке" указываются:</w:t>
      </w:r>
    </w:p>
    <w:bookmarkEnd w:id="143"/>
    <w:bookmarkStart w:name="z14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 (БИН) – индивидуального предпринимателя или юридического лица, предоставляющего в аренду (пользование) торговые объекты, торговые места в торговых объектах, в том числе на торговых рынках;</w:t>
      </w:r>
    </w:p>
    <w:bookmarkEnd w:id="144"/>
    <w:bookmarkStart w:name="z15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налоговый период, за который представляется налоговая отчетность (указывается арабскими цифрами);</w:t>
      </w:r>
    </w:p>
    <w:bookmarkEnd w:id="145"/>
    <w:bookmarkStart w:name="z15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наименование торговой сети.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в случае, если торговый объект или торговый рынок входит в торговую сеть;</w:t>
      </w:r>
    </w:p>
    <w:bookmarkStart w:name="z15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наименование торгового объекта;</w:t>
      </w:r>
    </w:p>
    <w:bookmarkEnd w:id="147"/>
    <w:bookmarkStart w:name="z15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категория торгового объекта.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Указываются соответствующие ячейки в соответствии с подпунктами  </w:t>
      </w:r>
      <w:r>
        <w:rPr>
          <w:rFonts w:ascii="Times New Roman"/>
          <w:b w:val="false"/>
          <w:i w:val="false"/>
          <w:color w:val="000000"/>
          <w:sz w:val="28"/>
        </w:rPr>
        <w:t>16-1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16-2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 Закона;</w:t>
      </w:r>
    </w:p>
    <w:bookmarkStart w:name="z15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общая площадь, в квадратных метрах;</w:t>
      </w:r>
    </w:p>
    <w:bookmarkEnd w:id="149"/>
    <w:bookmarkStart w:name="z155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торговая площадь, в квадратных метрах;</w:t>
      </w:r>
    </w:p>
    <w:bookmarkEnd w:id="150"/>
    <w:bookmarkStart w:name="z15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количество торговых мест;</w:t>
      </w:r>
    </w:p>
    <w:bookmarkEnd w:id="151"/>
    <w:bookmarkStart w:name="z15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адрес места нахождения торгового объекта.</w:t>
      </w:r>
    </w:p>
    <w:bookmarkEnd w:id="152"/>
    <w:bookmarkStart w:name="z15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разделе "Сведения по арендаторам":</w:t>
      </w:r>
    </w:p>
    <w:bookmarkEnd w:id="153"/>
    <w:bookmarkStart w:name="z15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графе А указывается очередной порядковый номер;</w:t>
      </w:r>
    </w:p>
    <w:bookmarkEnd w:id="154"/>
    <w:bookmarkStart w:name="z16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графе В указывается фамилия, имя, отчество (при его наличии) или наименование арендатора, арендующее (получившее в пользование) торговые объекты, торговые места в торговых объектах, в том числе на торговых рынках;</w:t>
      </w:r>
    </w:p>
    <w:bookmarkEnd w:id="155"/>
    <w:bookmarkStart w:name="z16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С указывается один из следующих статусов арендатора: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цифра 1, если арендатором является физическое лицо, незарегистрированное в качестве индивидуального предпринимателя;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цифра 2, если арендатором является индивидуальный предприниматель;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цифра 3, если арендатором является юридическое лицо;</w:t>
      </w:r>
    </w:p>
    <w:bookmarkStart w:name="z16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D указывается ИИН (БИН) арендатора;</w:t>
      </w:r>
    </w:p>
    <w:bookmarkEnd w:id="157"/>
    <w:bookmarkStart w:name="z16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графе Е указывается номер документа, удостоверяющего личность арендатора - физического лица;</w:t>
      </w:r>
    </w:p>
    <w:bookmarkEnd w:id="158"/>
    <w:bookmarkStart w:name="z16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графе F указывается дата выдачи документа, удостоверяющего личность арендатора;</w:t>
      </w:r>
    </w:p>
    <w:bookmarkEnd w:id="159"/>
    <w:bookmarkStart w:name="z16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G указывается номер (при его наличии) договора аренды (пользования);</w:t>
      </w:r>
    </w:p>
    <w:bookmarkEnd w:id="160"/>
    <w:bookmarkStart w:name="z16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Н указывается дата заключения договора аренды (пользования);</w:t>
      </w:r>
    </w:p>
    <w:bookmarkEnd w:id="161"/>
    <w:bookmarkStart w:name="z16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графе I указывается назначение торгового места, торгового объекта (например, ресторан, кафе, промышленные товары и далее);</w:t>
      </w:r>
    </w:p>
    <w:bookmarkEnd w:id="162"/>
    <w:bookmarkStart w:name="z16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графе J указывается место нахождения торгового места в торговом объекте (например, ряд, сектор и номер расположения торгового объекта или места);</w:t>
      </w:r>
    </w:p>
    <w:bookmarkEnd w:id="163"/>
    <w:bookmarkStart w:name="z16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графе К указывается фактический период аренды (пользования) торгового объекта или места;</w:t>
      </w:r>
    </w:p>
    <w:bookmarkEnd w:id="164"/>
    <w:bookmarkStart w:name="z17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графе L указывается сумма арендной платы в соответствии с договором аренды (пользования);</w:t>
      </w:r>
    </w:p>
    <w:bookmarkEnd w:id="165"/>
    <w:bookmarkStart w:name="z17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в графе М указывается фактически уплаченная сумма арендной платы;</w:t>
      </w:r>
    </w:p>
    <w:bookmarkEnd w:id="166"/>
    <w:bookmarkStart w:name="z17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 графе N указывается сумма возмещаемых расходов, подлежащая к уплате в соответствии с договором аренды (пользования);</w:t>
      </w:r>
    </w:p>
    <w:bookmarkEnd w:id="167"/>
    <w:bookmarkStart w:name="z17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в графе O указывается фактически уплаченная сумма возмещаемых расходов.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L, М, N и O строки 0001 указываются итоговые значения суммы арендной платы, подлежащей к уплате в соответствии с договором аренды (пользования), фактически уплаченной суммы арендной платы, суммы возмещаемых расходов, подлежащей к уплате в соответствии с договором аренды (пользования) и фактически уплаченной суммы возмещаемых расходов, соответственно.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Величина итоговых строк 0001 графы L переносится в строку 871.00.003.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Величина итоговой строки 0001 графы М переносится в строку 871.00.004.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Величина итоговой строки 0001 графы N переносится в строку 871.00.005.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Величина итоговой строки 0001 графы О переносится в строку 871.00.006.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