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e79e3e" w14:textId="4e79e3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дополнения в приказ Министра национальной экономики Республики Казахстан от 27 апреля 2015 года № 362 "Об утверждении Регламентов государственных услуг в сфере регулирования естественных монополий"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национальной экономики Республики Казахстан от 26 сентября 2016 года № 422. Зарегистрирован в Министерстве юстиции Республики Казахстан 25 октября 2016 года № 14361. Утратил силу приказом Министра национальной экономики Республики Казахстан от 5 июня 2020 года № 47.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национальной экономики РК от 05.06.2020 </w:t>
      </w:r>
      <w:r>
        <w:rPr>
          <w:rFonts w:ascii="Times New Roman"/>
          <w:b w:val="false"/>
          <w:i w:val="false"/>
          <w:color w:val="ff0000"/>
          <w:sz w:val="28"/>
        </w:rPr>
        <w:t>№ 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8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9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27 апреля 2015 года № 362 "Об утверждении Регламентов государственных услуг в сфере регулирования естественных монополий" (зарегистрированный в Реестре государственной регистрации нормативных правовых актов за № 11214, опубликованный в информационно-правовой системе "Әділет" от 22 июня 2015 года) следующие изменения и дополнение:</w:t>
      </w:r>
    </w:p>
    <w:bookmarkEnd w:id="1"/>
    <w:bookmarkStart w:name="z10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 xml:space="preserve">: </w:t>
      </w:r>
    </w:p>
    <w:bookmarkEnd w:id="2"/>
    <w:bookmarkStart w:name="z11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подпункты 2), 3), 4) внесены изменения на государственном языке, текст на русском языке не меняется;</w:t>
      </w:r>
    </w:p>
    <w:bookmarkEnd w:id="3"/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подпункт 6) внесены изменения на государственном языке, текст на русском языке не меняется;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подпункт 9) внесены изменения на государственном языке, текст на русском языке не меняется;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деятельность по покупке электрической энергии в целях энергоснабжения", утвержденном указанным приказом: 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заголовок внесено изменение на государственном языке, текст на русском языке не меняется;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внесено изменение на государственном языке, текст на русском языке не меняется;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1 - регистрация заявления на получение государственных услуг, поступивших через Портал напрямую от услугополучателей или через Государственную корпорацию в информационной системе "Государственная база данных "Е-лицензирование" (далее - ИС "ГБД "Е-лицензирование") уполномоченным сотрудником структурного подразделения услугодателя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рассмотрение в ИС "ГБД "Е-лицензирование" документов услугополучателя руководителем услугодателя и назначение задачи заместителю(-ям) руководителя услугодателя на рассмотрение;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рассмотрение в ИС "ГБД "Е-лицензирование" документов услугополучателя заместителем(-ями) руководителя управления услугодателя и назначение задачи руководителю(-ям) управления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рассмотрение в ИС "ГБД "Е-лицензирование" документов услугополучателя руководителем (-ями) управления услугодателя и назначение задачи специалисту управления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5 - рассмотрение уполномоченным сотрудником (сотрудниками) структурного подразделения услугодателя в ИС "ГБД "Е-лицензирование" полноты представленных документов, в случае неполноты представленных документов, отказ в дальнейшем рассмотрении заявления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разрешениях и уведомлениях";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 (два)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6 - в случае полноты представленных документов услугополучателя, рассмотрение уполномоченным сотрудником (сотрудниками) структурного подразделения услугодателя представленных документов на соответствие Квалификационным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- 12 (двенадцать)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7 - в случае соответствия услугополучателя Квалификационным требованиям, подготовка заключения о выдаче или переоформления лицензии или мотивированного отказа в выдаче лицензии или переоформления лицензии и согласование уполномоченным сотрудником (сотрудниками) структурного подразделения услугодателя у руководителя отдела услугодателя, заместителя руководителя услугодателя и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8 - формирование уполномоченным сотрудником (сотрудниками) структурного подразделения услугодателя в ИС "ГБД "Е-лицензирование" письма о выдаче или переоформления лицензии, либо мотивированного отказа в выдаче лицензии или переоформлении лицензии в ИС "ГБД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9 - согласование руководителем отдела услугодателя в ИС "ГБД "Е-лицензирование" лицензии или переоформленной лицензии либо мотивированного ответа об отказе в выдаче лицензии или переоформления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10 - согласование заместителем руководителя услугодателя в ИС "ГБД "Е-лицензирование" лицензии или переоформленной лицензии либо мотивированного ответа об отказе в выдаче лицензии или переоформления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11 - подписание руководителем услугодателя в ИС "ГБД "Е-лицензирование" лицензии или переоформленной лицензии либо мотивированного ответа об отказе в выдаче лицензии или переоформления лицензии электронно-цифровой подписью (далее - ЭЦП)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услугополучателем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письма о выдаче лицензии и (или) приложения к лицензии, либо мотивированного отказа - 15 (пятнадцать)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письма о переоформлении лицензии и (или) приложения к лицензии, либо мотивированного отказа - 3 (три)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письма о выдаче дубликатов лицензии и (или) приложения к лицензии - 2 (два) рабочих дня.";</w:t>
      </w:r>
    </w:p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пунктом 5-1 следующего содержания: 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"5-1. Результатом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ознакомленная и наложенная резолюция;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рассмотренный пакет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полнота и достоверность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результат оказания государственной услуги.";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"6. Перечень структурных подразделений,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управления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прохождения каждой процедуры (действия) указано в приложении к настоящему Регламенту.";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пункты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"10. Подробное описание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 (далее - ПЭП), в том числе в графическом и схематическом виде, приведены в приложении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функциональное взаимодействие при оказании электронной государственной услуги через ПЭП приведены в 1 диаграмме приложения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интернет-браузере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услугополучателе через логин (ИИН/БИН)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через ПШЭП, а затем эта информация поступает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"Е-лицензирование"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 в связи с отсутствием оплаты за оказание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условие 4 - проверка услугодателем соответствия услугополучателя квалификационным требованиям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услуге в связи с имеющимися нарушениями в данных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услугополучателем результата услуги (электронная лицензия), сформированной ПЭП.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корпорацией, в том числе в графическом и схематическом виде, приведены в приложении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функциональное взаимодействие при оказании электронной государственной услуги через ИС Государственной корпорации, приведены во 2 диаграмме приложения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оператором Государственной корпорации в АРМ ИС Государственная корпорация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Государственной корпорации услуги, указанной в настоящем Регламенте, вывод на экран формы запроса для оказания услуги и ввод оператором Государственной корпорации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о данных услугополучателя через ШЭП в государственной базе данных физические лица (далее - ГБД ФЛ)/государственной базе данных юридические лица (далее - ГБД ЮЛ);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оператора Государственной корпорации через ШЭП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услугодателя на полноту представленных документов и соответствие Квалификационным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услугополучателя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услугополучателем через оператора Государственной корпорации результата услуги.";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изложить в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согласия на совершение сделок с имуществом субъекта естественной монополии, если балансовая стоимость имущества, в отношении которого совершается сделка, учтенная в бухгалтерском балансе на начало текущего года превышает 0,05 процента от балансовой стоимости его активов в соответствии с бухгалтерским балансом на начало текущего года", утвержденный указанным приказом изложить в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согласия на совершение найма субъектом естественной монополии имущества, используемого для предоставления регулируемых услуг (товаров, работ), балансовая стоимость которого, учтенная в бухгалтерском балансе превышает 0,05 процента от балансовой стоимости его активов в соответствии с бухгалтерским балансом на начало текущего года", утвержденный указанным приказом изложить в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согласия на осуществление субъектом естественной монополии иной деятельности", утвержденный указанным приказом изложить в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согласия на реорганизацию и ликвидацию субъектов естественных монополий", утвержденный указанным приказом изложить в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согласия на приобретение субъектом естественной монополии акций (долей участия), а также иных форм его участия в коммерческих организациях, осуществляющих деятельность, разрешенную для него", утвержденный указанным приказом изложить в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"Согласование методики ведения раздельного учета доходов, затрат и задействованных активов по видам регулируемых услуг субъектов естественных монополий", утвержденный указанным приказом изложить в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2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по регулированию естественных монополий и защите конкуренции Министерства национальной экономики Республики Казахстан обеспечить в установленном законодательством порядке: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направление копии настоящего приказа в печатном и электронном виде на официальное опубликование в периодические печатные издания и информационно-правовую систему "Әділет" в течение десяти календарных дней после его государственной регистрации в Министерстве юстиции Республики Казахстан, а также в Республиканский центр правовой информации со дня получения зарегистрированного приказа для включения в эталонный контрольный банк нормативных правовых актов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национальной экономики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национальной экономики Республики Казахстан сведений об исполнении мероприятий, предусмотренных подпунктами 1), 2) и 3) настоящего пункта.</w:t>
      </w:r>
    </w:p>
    <w:bookmarkStart w:name="z2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национальной экономики Республики Казахстан.</w:t>
      </w:r>
    </w:p>
    <w:bookmarkEnd w:id="11"/>
    <w:bookmarkStart w:name="z3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национальной экономики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 Бишимбаев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сентября 2016 года № 422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по покупке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электрической энергии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целях энергоснабжения"</w:t>
            </w:r>
          </w:p>
        </w:tc>
      </w:tr>
    </w:tbl>
    <w:bookmarkStart w:name="z3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 </w:t>
      </w:r>
      <w:r>
        <w:br/>
      </w:r>
      <w:r>
        <w:rPr>
          <w:rFonts w:ascii="Times New Roman"/>
          <w:b/>
          <w:i w:val="false"/>
          <w:color w:val="000000"/>
        </w:rPr>
        <w:t>Пошаговые действия и функциональное взаимодействие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ПЭП 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</w:t>
      </w:r>
      <w:r>
        <w:br/>
      </w:r>
      <w:r>
        <w:rPr>
          <w:rFonts w:ascii="Times New Roman"/>
          <w:b/>
          <w:i w:val="false"/>
          <w:color w:val="000000"/>
        </w:rPr>
        <w:t>Пошаговые действия и функциональное взаимодействие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ИС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 xml:space="preserve">корпорации 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6769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получения государственной услуги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Портал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547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получения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через Государственную корпорацию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веб-портал "Е-лицензирование"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деятельность по покупке электрической энергии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целях энергоснабжения"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438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корпорацию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лицензии на деятельность по покупке электрической энергии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целях энергоснабжения"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сентября 2016 года № 422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апреля 2015 года № 362</w:t>
            </w:r>
          </w:p>
        </w:tc>
      </w:tr>
    </w:tbl>
    <w:bookmarkStart w:name="z3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согласия на совершение сделок с имуществом субъекта</w:t>
      </w:r>
      <w:r>
        <w:br/>
      </w:r>
      <w:r>
        <w:rPr>
          <w:rFonts w:ascii="Times New Roman"/>
          <w:b/>
          <w:i w:val="false"/>
          <w:color w:val="000000"/>
        </w:rPr>
        <w:t>естественной монополии, если балансовая стоимость имущества, в</w:t>
      </w:r>
      <w:r>
        <w:br/>
      </w:r>
      <w:r>
        <w:rPr>
          <w:rFonts w:ascii="Times New Roman"/>
          <w:b/>
          <w:i w:val="false"/>
          <w:color w:val="000000"/>
        </w:rPr>
        <w:t>отношении которого совершается сделка, учтенная в бухгалтерском</w:t>
      </w:r>
      <w:r>
        <w:br/>
      </w:r>
      <w:r>
        <w:rPr>
          <w:rFonts w:ascii="Times New Roman"/>
          <w:b/>
          <w:i w:val="false"/>
          <w:color w:val="000000"/>
        </w:rPr>
        <w:t>балансе на начало текущего года, превышает 0,05 процентов</w:t>
      </w:r>
      <w:r>
        <w:br/>
      </w:r>
      <w:r>
        <w:rPr>
          <w:rFonts w:ascii="Times New Roman"/>
          <w:b/>
          <w:i w:val="false"/>
          <w:color w:val="000000"/>
        </w:rPr>
        <w:t>от балансовой стоимости его активов в соответствии с</w:t>
      </w:r>
      <w:r>
        <w:br/>
      </w:r>
      <w:r>
        <w:rPr>
          <w:rFonts w:ascii="Times New Roman"/>
          <w:b/>
          <w:i w:val="false"/>
          <w:color w:val="000000"/>
        </w:rPr>
        <w:t>бухгалтерским балансом на начало текущего года"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18"/>
    <w:bookmarkStart w:name="z3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Выдача согласия на совершение сделок с имуществом субъекта естественной монополии, если балансовая стоимость имущества, в отношении которого совершается сделка, учтенная в бухгалтерском балансе на начало текущего года, превышает 0,05 процентов от балансовой стоимости его активов в соответствии с бухгалтерским балансом на начало текущего года (далее - государственная услуга) оказывается Комитетом по регулированию естественных монополий и защите конкуренции Министерства и его территориальными органами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согласия на совершение сделок с имуществом субъекта естественной монополии, если балансовая стоимость имущества, в отношении которого совершается сделка, учтенная в бухгалтерском балансе на начало текущего года, превышает 0,05 процентов от балансовой стоимости его активов в соответствии с бухгалтерским балансом на начало текущего года", утвержденным приказом Министра национальной экономики Республики Казахстан от 20 марта 2015 года № 245 (зарегистрированного в Реестре государственной регистрации нормативных правовых актов под № 11019) (далее - Стандарт).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ходатайства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 (далее - Портал).</w:t>
      </w:r>
    </w:p>
    <w:bookmarkStart w:name="z3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0"/>
    <w:bookmarkStart w:name="z4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письмо о даче согласия, либо мотивированный ответ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4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2"/>
    <w:bookmarkStart w:name="z4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ходатайства услугополучателя (либо его представителя по доверенности) по форме согласно приложению к Стандарту либо запроса на ПЭП в форме электронного документа, подписанного ЭЦП услугополучателя.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представления услугополучателем в бумажной форме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канцелярия услугодателя отказывает в приеме ходатайства.</w:t>
      </w:r>
    </w:p>
    <w:bookmarkStart w:name="z4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процедур (действий), входящих в состав процесса оказания государственной услуги, длительность выполнения: 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1 - регистрация ходатайства на получение  государственной услуги, поступившего через Портал напрямую от услугополучателя или канцелярию услугодателя в информационной системе "Государственная база данных "Е-лицензирование" (далее - ИС "ГБД "Е-лицензирование") производится сотрудником канцелярии услугодателя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рассмотрение документов услугополучателя руководителем услугодателя и передача заместителю(-ям) руководителя услугодателя на рассмотрение;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рассмотрение документов услугополучателя  заместителем(-ями) руководителя управления услугодателя и передача руководителю(-ям) управления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рассмотрение документов услугополучателя руководителем(-ями) управления услугодателя и передача специалисту управления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5 - рассмотрение документов услугополучателя специалистом управления услугодателя, подготовка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- 15 (пятнадцать)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том числе, рассмотрение документов услугополучателя специалистами структурного управления услугодателя, подготовка заключения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- 10 (десять)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6 - согласование руководителем управления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- 4 (четыре)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7 - согласование заместителем руководителя управления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- 5 (пять)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8 - подписание руководителем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- 5 (пять)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9 - отправление сотрудником канцелярии услугодателя оформленного в форме электронного документа, удостоверенного ЭЦП услугодателя и распечатанного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 (один) календарный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услугополучателем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- 30 (тридцать) календарных дней.</w:t>
      </w:r>
    </w:p>
    <w:bookmarkStart w:name="z4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ходатайство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ознакомленная и наложенная резолюции;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рассмотренный пакет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полнота и достоверность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ходатайства для получения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- результат оформляется в форме электронного документа, удостоверенного ЭЦП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бумажным способом - результат оказания государственной услуги оформляется в форме электронного документа, удостоверенного ЭЦП услугодателя и распечатывается.</w:t>
      </w:r>
    </w:p>
    <w:bookmarkStart w:name="z4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6"/>
    <w:bookmarkStart w:name="z4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управления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структурного управления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прохождения каждой процедуры (действия) указано в приложении к настоящему Регламенту.</w:t>
      </w:r>
    </w:p>
    <w:bookmarkStart w:name="z4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28"/>
    <w:bookmarkStart w:name="z4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к услугодателю, длительность обработки ходатайства услугополучателя: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подает ходатайство через канцелярию услугодателя или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график работы указано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функциональное взаимодействие при оказании электронной государственной услуги через услугодателя приведены в 1 диаграмме приложения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ввод сотрудником услугодателя логина и пароля (процесс авторизации) в ПЭП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в ПЭП подлинности данных о зарегистрированном сотруднике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формирование ПЭП сообщения об отказе в авторизации, в связи с имеющимися нарушениями в данных сотрудника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выбор услугодателем государственной услуги, вывод на экран формы запроса для оказания государственной услуги и ввод услугодателем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регистрация запроса в ПЭП и обработка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проверка услугодателем соответствие приложенных документов услугополучателя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выдачи международного сертификата;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5 - оформление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функциональное взаимодействие при оказании электронной государственной услуги через ПЭП приведены во 2 диаграмме приложения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прикрепление в интернет-браузере компьютера услугополучателя регистрационного свидетельства ЭЦП и ввод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 ПЭП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выбор услугополучателем государственной услуги, вывод на экран формы запроса для оказания государственной услуги и заполнение услугополучателем, прикрепление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6 - удостоверение (подписание) запроса для оказания государственной услуги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7 - регистрация электронного запроса услугополучателя в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8 - получение услугополучателем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Стандарта(электронное письмо), сформированной ПЭП. Электронный документ формируется с использованием ЭЦП уполномоченного лица услугодателя.</w:t>
      </w:r>
    </w:p>
    <w:bookmarkStart w:name="z4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согласия на совершение сделок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имуществом субъекта естественной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монополии, если балансовая стоимость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имущества, в отношении которого совершается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сделка, учтенная в бухгалтерском балансе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текущего года превышает 0,05 процентов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балансовой стоимости его активов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соответствии с бухгалтерским балансом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начало текущего года"</w:t>
            </w:r>
          </w:p>
        </w:tc>
      </w:tr>
    </w:tbl>
    <w:bookmarkStart w:name="z5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</w:t>
      </w:r>
      <w:r>
        <w:br/>
      </w:r>
      <w:r>
        <w:rPr>
          <w:rFonts w:ascii="Times New Roman"/>
          <w:b/>
          <w:i w:val="false"/>
          <w:color w:val="000000"/>
        </w:rPr>
        <w:t>Пошаговые действия и функциональное взаимодействие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услугодателя 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7724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</w:t>
      </w:r>
      <w:r>
        <w:br/>
      </w:r>
      <w:r>
        <w:rPr>
          <w:rFonts w:ascii="Times New Roman"/>
          <w:b/>
          <w:i w:val="false"/>
          <w:color w:val="000000"/>
        </w:rPr>
        <w:t>Пошаговые действия и функциональное взаимодействие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ПЭП 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6962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5626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веб-портал "Е-лицензирование"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согласия на совершение сделок с имуществом субъекта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естественной монополии, если балансовая стоимость имущества,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отношении которого совершается сделка, учтенная в бухгалтерском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балансе на начало текущего года, превышает 0,05 процентов 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балансовой стоимости его активов в соответствии с бухгалтерским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балансом на начало текущего года"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сентября 2016 года № 422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апреля 2015 года № 362</w:t>
            </w:r>
          </w:p>
        </w:tc>
      </w:tr>
    </w:tbl>
    <w:bookmarkStart w:name="z54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согласия на совершение найма субъектом естественной</w:t>
      </w:r>
      <w:r>
        <w:br/>
      </w:r>
      <w:r>
        <w:rPr>
          <w:rFonts w:ascii="Times New Roman"/>
          <w:b/>
          <w:i w:val="false"/>
          <w:color w:val="000000"/>
        </w:rPr>
        <w:t>монополии имущества, используемого для предоставления</w:t>
      </w:r>
      <w:r>
        <w:br/>
      </w:r>
      <w:r>
        <w:rPr>
          <w:rFonts w:ascii="Times New Roman"/>
          <w:b/>
          <w:i w:val="false"/>
          <w:color w:val="000000"/>
        </w:rPr>
        <w:t>регулируемых услуг (товаров, работ), балансовая стоимость</w:t>
      </w:r>
      <w:r>
        <w:br/>
      </w:r>
      <w:r>
        <w:rPr>
          <w:rFonts w:ascii="Times New Roman"/>
          <w:b/>
          <w:i w:val="false"/>
          <w:color w:val="000000"/>
        </w:rPr>
        <w:t>которого, учтенная в бухгалтерском балансе, превышает 0,05</w:t>
      </w:r>
      <w:r>
        <w:br/>
      </w:r>
      <w:r>
        <w:rPr>
          <w:rFonts w:ascii="Times New Roman"/>
          <w:b/>
          <w:i w:val="false"/>
          <w:color w:val="000000"/>
        </w:rPr>
        <w:t>процентов от балансовой стоимости его активов в соответствии с</w:t>
      </w:r>
      <w:r>
        <w:br/>
      </w:r>
      <w:r>
        <w:rPr>
          <w:rFonts w:ascii="Times New Roman"/>
          <w:b/>
          <w:i w:val="false"/>
          <w:color w:val="000000"/>
        </w:rPr>
        <w:t>бухгалтерским балансом на начало текущего года"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34"/>
    <w:bookmarkStart w:name="z5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Выдача согласия на совершение найма субъектом естественной монополии имущества, используемого для предоставления регулируемых услуг (товаров, работ), балансовая стоимость которого, учтенная в бухгалтерском балансе, превышает 0,05 процентов от балансовой стоимости его активов в соответствии с бухгалтерским балансом на начало текущего года (далее - государственная услуга) оказывается Комитетом по регулированию естественных монополий и защите конкуренции Министерства и его территориальными органами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согласия на совершение найма субъектом естественной монополии имущества, используемого для предоставления регулируемых услуг (товаров, работ), балансовая стоимость которого, учтенная в бухгалтерском балансе, превышает 0,05 процентов от балансовой стоимости его активов в соответствии с бухгалтерским балансом на начало текущего года", утвержденным приказом Министра национальной экономики Республики Казахстан от 20 марта 2015 года № 245 (зарегистрированного в Реестре государственной регистрации нормативных правовых актов под № 11019) (далее - Стандарт).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ходатайства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 (далее - Портал).</w:t>
      </w:r>
    </w:p>
    <w:bookmarkStart w:name="z5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36"/>
    <w:bookmarkStart w:name="z5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письмо о даче согласия, либо мотивированный ответ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5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38"/>
    <w:bookmarkStart w:name="z6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ходатайства услугополучателя (либо его представителя по доверенности) по форме согласно приложению к Стандарту либо запроса на ПЭП в форме электронного документа, подписанного ЭЦП услугополучателя.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представления услугополучателем в бумажной форме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канцелярия услугодателя отказывает в приеме ходатайства.</w:t>
      </w:r>
    </w:p>
    <w:bookmarkStart w:name="z6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процедур (действий), входящих в состав процесса оказания государственной услуги, длительность выполнения: 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1 - регистрация ходатайства на получение государственной услуги, поступившего через Портал напрямую от услугополучателя или канцелярию услугодателя в информационной системе "Государственная база данных "Е-лицензирование" (далее - ИС "ГБД "Е-лицензирование") производится сотрудником канцелярии услугодателя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рассмотрение документов услугополучателя руководителем услугодателя и передача заместителю(-ям) руководителя услугодателя на рассмотрение;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рассмотрение документов услугополучателя заместителем(-ями) руководителя управления услугодателя и передача руководителю(-ям) управления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рассмотрение документов услугополучателя руководителем(-ями) управления услугодателя и передача специалисту управления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5 - рассмотрение документов услугополучателя специалистом управления услугодателя, подготовка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- 15 (пятнадцать)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том числе, рассмотрение документов услугополучателя специалистами структурного управления услугодателя, подготовка заключения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- 10 (десять)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6 - согласование руководителем управления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- 4 (четыре)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7 - согласование заместителем руководителя управления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- 5 (пять)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8 - подписание руководителем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- 5 (пять)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9 - отправление сотрудником канцелярии услугодателя оформленного в форме электронного документа, удостоверенного ЭЦП услугодателя и распечатанного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 (один) календарный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услугополучателем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- 30 (тридцать) календарных дней.</w:t>
      </w:r>
    </w:p>
    <w:bookmarkStart w:name="z6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ходатайство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ознакомленная и наложенная резолюции;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рассмотренный пакет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полнота и достоверность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ходатайства для получения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- результат оформляется в форме электронного документа, удостоверенного ЭЦП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бумажным способом - результат оказания государственной услуги оформляется в форме электронного документа, удостоверенного ЭЦП услугодателя и распечатывается.</w:t>
      </w:r>
    </w:p>
    <w:bookmarkStart w:name="z6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2"/>
    <w:bookmarkStart w:name="z6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управления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структурного управления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прохождения каждой процедуры (действия) указано в приложении к настоящему Регламенту.</w:t>
      </w:r>
    </w:p>
    <w:bookmarkStart w:name="z6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44"/>
    <w:bookmarkStart w:name="z6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к услугодателю, длительность обработки ходатайства услугополучателя: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подает ходатайство через канцелярию услугодателя или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график работы указано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функциональное взаимодействие при оказании электронной государственной услуги через услугодателя приведены в 1 диаграмме приложения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ввод сотрудником услугодателя логина и пароля (процесс авторизации) в ПЭП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в ПЭП подлинности данных о зарегистрированном сотруднике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формирование ПЭП сообщения об отказе в авторизации, в связи с имеющимися нарушениями в данных сотрудника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выбор услугодателем государственной услуги, вывод на экран формы запроса для оказания государственной услуги и ввод услугодателем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регистрация запроса в ПЭП и обработка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проверка услугодателем соответствие приложенных документов услугополучателя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выдачи международного сертификата;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5 - оформление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функциональное взаимодействие при оказании электронной государственной услуги через ПЭП приведены во 2 диаграмме приложения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прикрепление в интернет-браузере компьютера услугополучателя регистрационного свидетельства ЭЦП и ввод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 ПЭП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выбор услугополучателем государственной услуги, вывод на экран формы запроса для оказания государственной услуги и заполнение услугополучателем, прикрепление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6 - удостоверение (подписание) запроса для оказания государственной услуги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7 - регистрация электронного запроса услугополучателя в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8 - получение услугополучателем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Стандарта(электронное письмо), сформированной ПЭП. Электронный документ формируется с использованием ЭЦП уполномоченного лица услугодателя.</w:t>
      </w:r>
    </w:p>
    <w:bookmarkStart w:name="z6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согласия на совершение найма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субъектом естественной монополии имущества,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используемого для предоставления регулируемых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 (товаров, работ), балансовая стоимость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которого, учтенная в бухгалтерском балансе,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превышает 0,05 процента от балансовой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его активов в соответствии с бухгалтерским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балансом на начало текущего года"</w:t>
            </w:r>
          </w:p>
        </w:tc>
      </w:tr>
    </w:tbl>
    <w:bookmarkStart w:name="z69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</w:t>
      </w:r>
      <w:r>
        <w:br/>
      </w:r>
      <w:r>
        <w:rPr>
          <w:rFonts w:ascii="Times New Roman"/>
          <w:b/>
          <w:i w:val="false"/>
          <w:color w:val="000000"/>
        </w:rPr>
        <w:t>Пошаговые действия и функциональное взаимодействие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услугодателя 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7851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</w:t>
      </w:r>
      <w:r>
        <w:br/>
      </w:r>
      <w:r>
        <w:rPr>
          <w:rFonts w:ascii="Times New Roman"/>
          <w:b/>
          <w:i w:val="false"/>
          <w:color w:val="000000"/>
        </w:rPr>
        <w:t>Пошаговые действия и функциональное взаимодействие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ПЭП 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7597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5626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веб-портал "Е-лицензирование"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согласия на совершение найма субъектом естественной монополии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имущества, используемого для предоставления регулируемых услуг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(товаров, работ), балансовая стоимость которого, учтенная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бухгалтерском балансе, превышает 0,05 процента от балансовой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стоимости его активов в соответствии с бухгалтерским балансом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начало текущего года"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сентября 2016 года № 422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апреля 2015 года № 362</w:t>
            </w:r>
          </w:p>
        </w:tc>
      </w:tr>
    </w:tbl>
    <w:bookmarkStart w:name="z7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согласия на осуществление субъектом естественной</w:t>
      </w:r>
      <w:r>
        <w:br/>
      </w:r>
      <w:r>
        <w:rPr>
          <w:rFonts w:ascii="Times New Roman"/>
          <w:b/>
          <w:i w:val="false"/>
          <w:color w:val="000000"/>
        </w:rPr>
        <w:t>монополии иной деятельности"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50"/>
    <w:bookmarkStart w:name="z7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Выдача согласия на осуществление субъектом естественной монополии иной деятельности (далее - государственная услуга) оказывается Комитетом по регулированию естественных монополий и защите конкуренции Министерства и его территориальными органами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согласия на осуществление субъектом естественной монополии иной деятельности", утвержденным приказом Министра национальной экономики Республики Казахстан от 20 марта 2015 года № 245 (зарегистрированного в Реестре государственной регистрации нормативных правовых актов под № 11019) (далее - Стандарт).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ходатайства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 (далее - Портал).</w:t>
      </w:r>
    </w:p>
    <w:bookmarkStart w:name="z7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52"/>
    <w:bookmarkStart w:name="z7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письмо о даче согласия, либо мотивированный ответ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7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54"/>
    <w:bookmarkStart w:name="z7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ходатайства услугополучателя (либо его представителя по доверенности) по форме согласно приложению к Стандарту либо запроса на ПЭП в форме электронного документа, подписанного ЭЦП услугополучателя.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представления услугополучателем в бумажной форме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канцелярия услугодателя отказывает в приеме ходатайства.</w:t>
      </w:r>
    </w:p>
    <w:bookmarkStart w:name="z7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процедур (действий), входящих в состав процесса оказания государственной услуги, длительность выполнения: 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1 - регистрация ходатайства на получение государственной услуги, поступившего через Портал напрямую от услугополучателя или канцелярию услугодателя в информационной системе "Государственная база данных "Е-лицензирование" (далее - ИС "ГБД "Е-лицензирование") производится сотрудником канцелярии услугодателя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рассмотрение документов услугополучателя руководителем услугодателя и передача заместителю(-ям) руководителя услугодателя на рассмотрение;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рассмотрение документов услугополучателя заместителем(-ями) руководителя управления услугодателя и передача руководителю(-ям) управления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рассмотрение документов услугополучателя руководителем(-ями) управления услугодателя и передача специалисту управления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5 - рассмотрение документов услугополучателя специалистом управления услугодателя, подготовка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- 15 (пятнадцать)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том числе, рассмотрение документов услугополучателя специалистами структурного управления услугодателя, подготовка заключения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- 10 (десять)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6 - согласование руководителем управления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- 4 (четыре)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7 - согласование заместителем руководителя управления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- 5 (пять)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8 - подписание руководителем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- 5 (пять)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9 - отправление сотрудником канцелярии услугодателя оформленного в форме электронного документа, удостоверенного ЭЦП услугодателя и распечатанного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 (один) календарный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услугополучателем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- 30 (тридцать) календарных дней.</w:t>
      </w:r>
    </w:p>
    <w:bookmarkStart w:name="z8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ходатайство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ознакомленная и наложенная резолюции;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рассмотренный пакет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полнота и достоверность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ходатайства для получения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- результат оформляется в форме электронного документа, удостоверенного ЭЦП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бумажным способом - результат оказания государственной услуги оформляется в форме электронного документа, удостоверенного ЭЦП услугодателя и распечатывается.</w:t>
      </w:r>
    </w:p>
    <w:bookmarkStart w:name="z81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8"/>
    <w:bookmarkStart w:name="z8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управления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структурного управления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прохождения каждой процедуры (действия) указано в приложении к настоящему Регламенту.</w:t>
      </w:r>
    </w:p>
    <w:bookmarkStart w:name="z8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60"/>
    <w:bookmarkStart w:name="z8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к услугодателю, длительность обработки ходатайства услугополучателя: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подает ходатайство через канцелярию услугодателя или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график работы указано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функциональное взаимодействие при оказании электронной государственной услуги через услугодателя приведены в 1 диаграмме приложения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ввод сотрудником услугодателя логина и пароля (процесс авторизации) в ПЭП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в ПЭП подлинности данных о зарегистрированном сотруднике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формирование ПЭП сообщения об отказе в авторизации, в связи с имеющимися нарушениями в данных сотрудника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выбор услугодателем государственной услуги, вывод на экран формы запроса для оказания государственной услуги и ввод услугодателем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регистрация запроса в ПЭП и обработка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проверка услугодателем соответствие приложенных документов услугополучателя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выдачи международного сертификата;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5 - оформление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функциональное взаимодействие при оказании электронной государственной услуги через ПЭП приведены во 2 диаграмме приложения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прикрепление в интернет-браузере компьютера услугополучателя регистрационного свидетельства ЭЦП и ввод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 ПЭП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выбор услугополучателем государственной услуги, вывод на экран формы запроса для оказания государственной услуги и заполнение услугополучателем, прикрепление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6 - удостоверение (подписание) запроса для оказания государственной услуги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7 - регистрация электронного запроса услугополучателя в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8 - получение услугополучателем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(электронное письмо), сформированной ПЭП. Электронный документ формируется с использованием ЭЦП уполномоченного лица услугодателя.</w:t>
      </w:r>
    </w:p>
    <w:bookmarkStart w:name="z8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согласия на 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субъектом естественной монополии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иной деятельности"</w:t>
            </w:r>
          </w:p>
        </w:tc>
      </w:tr>
    </w:tbl>
    <w:bookmarkStart w:name="z87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</w:t>
      </w:r>
      <w:r>
        <w:br/>
      </w:r>
      <w:r>
        <w:rPr>
          <w:rFonts w:ascii="Times New Roman"/>
          <w:b/>
          <w:i w:val="false"/>
          <w:color w:val="000000"/>
        </w:rPr>
        <w:t>Пошаговые действия и функциональное взаимодействие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услугодателя 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7724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8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</w:t>
      </w:r>
      <w:r>
        <w:br/>
      </w:r>
      <w:r>
        <w:rPr>
          <w:rFonts w:ascii="Times New Roman"/>
          <w:b/>
          <w:i w:val="false"/>
          <w:color w:val="000000"/>
        </w:rPr>
        <w:t>Пошаговые действия и функциональное взаимодействие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ПЭП 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7470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5753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9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веб-портал "Е-лицензирование"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согласия на осуществление субъектом естественной монополии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иной деятельности"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787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сентября 2016 года № 422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апреля 2015 года № 362</w:t>
            </w:r>
          </w:p>
        </w:tc>
      </w:tr>
    </w:tbl>
    <w:bookmarkStart w:name="z90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согласия на реорганизацию и ликвидацию субъектов</w:t>
      </w:r>
      <w:r>
        <w:br/>
      </w:r>
      <w:r>
        <w:rPr>
          <w:rFonts w:ascii="Times New Roman"/>
          <w:b/>
          <w:i w:val="false"/>
          <w:color w:val="000000"/>
        </w:rPr>
        <w:t>естественных монополий"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66"/>
    <w:bookmarkStart w:name="z9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Выдача согласия на реорганизацию и ликвидацию субъектов естественных монополий (далее - государственная услуга) оказывается Комитетом по регулированию естественных монополий и защите конкуренции Министерства и его территориальными органами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согласия на реорганизацию и ликвидацию субъектов естественных монополий", утвержденным приказом Министра национальной экономики Республики Казахстан от 20 марта 2015 года № 245 (зарегистрированного в Реестре государственной регистрации нормативных правовых актов под № 11019) (далее - Стандарт).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ходатайства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 (далее - Портал).</w:t>
      </w:r>
    </w:p>
    <w:bookmarkStart w:name="z9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68"/>
    <w:bookmarkStart w:name="z9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письмо о даче согласия, либо мотивированный ответ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95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70"/>
    <w:bookmarkStart w:name="z9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ходатайства услугополучателя (либо его представителя по доверенности) по форме согласно приложению к Стандарту либо запроса на ПЭП в форме электронного документа, подписанного ЭЦП услугополучателя.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представления услугополучателем в бумажной форме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канцелярия услугодателя отказывает в приеме ходатайства.</w:t>
      </w:r>
    </w:p>
    <w:bookmarkStart w:name="z9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процедур (действий), входящих в состав процесса оказания государственной услуги, длительность выполнения: 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1 - регистрация ходатайства на получение  государственной услуги, поступившего через Портал напрямую от услугополучателя или канцелярию услугодателя в информационной системе "Государственная база данных "Е-лицензирование" (далее - ИС "ГБД "Е-лицензирование") производится сотрудником канцелярии услугодателя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рассмотрение документов услугополучателя руководителем услугодателя и передача заместителю(-ям) руководителя услугодателя на рассмотрение;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рассмотрение документов услугополучателя заместителем(-ями) руководителя управления услугодателя и передача руководителю(-ям) управления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рассмотрение документов услугополучателя руководителем(-ями) управления услугодателя и передача специалисту управления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5 - рассмотрение документов услугополучателя специалистом управления услугодателя, подготовка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- 15 (пятнадцать)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том числе, рассмотрение документов услугополучателя специалистами структурного управления услугодателя, подготовка заключения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- 10 (десять)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6 - согласование руководителем управления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- 4 (четыре)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7 - согласование заместителем руководителя управления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- 5 (пять)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8 - подписание руководителем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- 5 (пять)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9 - отправление сотрудником канцелярии услугодателя оформленного в форме электронного документа, удостоверенного ЭЦП услугодателя и распечатанного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 (один) календарный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услугополучателем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- 30 (тридцать) календарных дней.</w:t>
      </w:r>
    </w:p>
    <w:bookmarkStart w:name="z9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ходатайство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ознакомленная и наложенная резолюции;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рассмотренный пакет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полнота и достоверность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ходатайства для получения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- результат оформляется в форме электронного документа, удостоверенного ЭЦП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бумажным способом - результат оказания государственной услуги оформляется в форме электронного документа, удостоверенного ЭЦП услугодателя и распечатывается.</w:t>
      </w:r>
    </w:p>
    <w:bookmarkStart w:name="z99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74"/>
    <w:bookmarkStart w:name="z10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управления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структурного управления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прохождения каждой процедуры (действия) указано в приложении к настоящему Регламенту.</w:t>
      </w:r>
    </w:p>
    <w:bookmarkStart w:name="z10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76"/>
    <w:bookmarkStart w:name="z10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к услугодателю, длительность обработки ходатайства услугополучателя: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подает ходатайство через канцелярию услугодателя или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график работы указано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функциональное взаимодействие при оказании электронной государственной услуги через услугодателя приведены в 1 диаграмме приложения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ввод сотрудником услугодателя логина и пароля (процесс авторизации) в ПЭП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в ПЭП подлинности данных о зарегистрированном сотруднике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формирование ПЭП сообщения об отказе в авторизации, в связи с имеющимися нарушениями в данных сотрудника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выбор услугодателем государственной услуги, вывод на экран формы запроса для оказания государственной услуги и ввод услугодателем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регистрация запроса в ПЭП и обработка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проверка услугодателем соответствие приложенных документов услугополучателя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выдачи международного сертификата;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5 - оформление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функциональное взаимодействие при оказании электронной государственной услуги через ПЭП приведены во 2 диаграмме приложения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прикрепление в интернет-браузере компьютера услугополучателя регистрационного свидетельства ЭЦП и ввод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 ПЭП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выбор услугополучателем государственной услуги, вывод на экран формы запроса для оказания государственной услуги и заполнение услугополучателем, прикрепление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6 - удостоверение (подписание) запроса для оказания государственной услуги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7 - регистрация электронного запроса услугополучателя в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8 - получение услугополучателем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Стандарта(электронное письмо), сформированной ПЭП. Электронный документ формируется с использованием ЭЦП уполномоченного лица услугодателя.</w:t>
      </w:r>
    </w:p>
    <w:bookmarkStart w:name="z10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согласия на реорганизацию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ликвидацию субъектов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естественных монополий"</w:t>
            </w:r>
          </w:p>
        </w:tc>
      </w:tr>
    </w:tbl>
    <w:bookmarkStart w:name="z105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</w:t>
      </w:r>
      <w:r>
        <w:br/>
      </w:r>
      <w:r>
        <w:rPr>
          <w:rFonts w:ascii="Times New Roman"/>
          <w:b/>
          <w:i w:val="false"/>
          <w:color w:val="000000"/>
        </w:rPr>
        <w:t>Пошаговые действия и функциональное взаимодействие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услугодателя 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06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</w:t>
      </w:r>
      <w:r>
        <w:br/>
      </w:r>
      <w:r>
        <w:rPr>
          <w:rFonts w:ascii="Times New Roman"/>
          <w:b/>
          <w:i w:val="false"/>
          <w:color w:val="000000"/>
        </w:rPr>
        <w:t>Пошаговые действия и функциональное взаимодействие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ПЭП 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7343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5880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07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через</w:t>
      </w:r>
      <w:r>
        <w:br/>
      </w:r>
      <w:r>
        <w:rPr>
          <w:rFonts w:ascii="Times New Roman"/>
          <w:b/>
          <w:i w:val="false"/>
          <w:color w:val="000000"/>
        </w:rPr>
        <w:t>веб-портал "Е-лицензирование"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согласия на реорганизацию и ликвидацию субъектов естественных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монополий"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343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сентября 2016 года № 422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апреля 2015 года № 362</w:t>
            </w:r>
          </w:p>
        </w:tc>
      </w:tr>
    </w:tbl>
    <w:bookmarkStart w:name="z108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согласия на приобретение субъектом естественной</w:t>
      </w:r>
      <w:r>
        <w:br/>
      </w:r>
      <w:r>
        <w:rPr>
          <w:rFonts w:ascii="Times New Roman"/>
          <w:b/>
          <w:i w:val="false"/>
          <w:color w:val="000000"/>
        </w:rPr>
        <w:t>монополии акций (долей участия), а также иных форм его участия</w:t>
      </w:r>
      <w:r>
        <w:br/>
      </w:r>
      <w:r>
        <w:rPr>
          <w:rFonts w:ascii="Times New Roman"/>
          <w:b/>
          <w:i w:val="false"/>
          <w:color w:val="000000"/>
        </w:rPr>
        <w:t>в коммерческих организациях, осуществляющих деятельность,</w:t>
      </w:r>
      <w:r>
        <w:br/>
      </w:r>
      <w:r>
        <w:rPr>
          <w:rFonts w:ascii="Times New Roman"/>
          <w:b/>
          <w:i w:val="false"/>
          <w:color w:val="000000"/>
        </w:rPr>
        <w:t>разрешенную для него"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82"/>
    <w:bookmarkStart w:name="z11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Выдача согласия на приобретение субъектом естественной монополии акций (долей участия), а также иных форм его участия в коммерческих организациях, осуществляющих деятельность, разрешенную для него (далее - государственная услуга) оказывается Комитетом по регулированию естественных монополий и защите конкуренции Министерства и его территориальными органами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согласия на приобретение субъектом естественной монополии акций (долей участия), а также иных форм его участия в коммерческих организациях, осуществляющих деятельность, разрешенную для него", утвержденным приказом Министра национальной экономики Республики Казахстан от 20 марта 2015 года № 245 (зарегистрированного в Реестре государственной регистрации нормативных правовых актов под № 11019) (далее - Стандарт).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ходатайства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 (далее - Портал).</w:t>
      </w:r>
    </w:p>
    <w:bookmarkStart w:name="z11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84"/>
    <w:bookmarkStart w:name="z11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письмо о даче согласия, либо мотивированный ответ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113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86"/>
    <w:bookmarkStart w:name="z11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ходатайства услугополучателя (либо его представителя по доверенности) по форме согласно приложению к Стандарту либо запроса на ПЭП в форме электронного документа, подписанного ЭЦП услугополучателя.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представления услугополучателем в бумажной форме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канцелярия услугодателя отказывает в приеме ходатайства.</w:t>
      </w:r>
    </w:p>
    <w:bookmarkStart w:name="z11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процедур (действий), входящих в состав процесса оказания государственной услуги, длительность выполнения: 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1 - регистрация ходатайства на получение государственной услуги, поступившего через Портал напрямую от услугополучателя или канцелярию услугодателя в информационной системе "Государственная база данных "Е-лицензирование" (далее - ИС "ГБД "Е-лицензирование") производится сотрудником канцелярии услугодателя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рассмотрение документов услугополучателя руководителем услугодателя и передача заместителю(-ям) руководителя услугодателя на рассмотрение;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рассмотрение документов услугополучателя заместителем(-ями) руководителя управления услугодателя и передача руководителю(-ям) управления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рассмотрение документов услугополучателя руководителем(-ями) управления услугодателя и передача специалисту управления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5 - рассмотрение документов услугополучателя специалистом управления услугодателя, подготовка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- 15 (пятнадцать)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том числе, рассмотрение документов услугополучателя специалистами структурного управления услугодателя, подготовка заключения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- 10 (десять)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6 - согласование руководителем управления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- 4 (четыре)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7 - согласование заместителем руководителя управления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- 5 (пять)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8 - подписание руководителем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- 5 (пять)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9 - отправление сотрудником канцелярии услугодателя оформленного в форме электронного документа, удостоверенного ЭЦП услугодателя и распечатанного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 (один) календарный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услугополучателем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- 30 (тридцать) календарных дней.</w:t>
      </w:r>
    </w:p>
    <w:bookmarkStart w:name="z11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ходатайство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ознакомленная и наложенная резолюции;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рассмотренный пакет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полнота и достоверность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ходатайства для получения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- результат оформляется в форме электронного документа, удостоверенного ЭЦП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бумажным способом - результат оказания государственной услуги оформляется в форме электронного документа, удостоверенного ЭЦП услугодателя и распечатывается.</w:t>
      </w:r>
    </w:p>
    <w:bookmarkStart w:name="z117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90"/>
    <w:bookmarkStart w:name="z11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управления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структурного управления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прохождения каждой процедуры (действия) указано в приложении к настоящему Регламенту.</w:t>
      </w:r>
    </w:p>
    <w:bookmarkStart w:name="z119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92"/>
    <w:bookmarkStart w:name="z12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к услугодателю, длительность обработки ходатайства услугополучателя: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подает ходатайство через канцелярию услугодателя или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график работы указано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функциональное взаимодействие при оказании электронной государственной услуги через услугодателя приведены в 1 диаграмме приложения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в ПЭП подлинности данных о зарегистрированном сотруднике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формирование ПЭП сообщения об отказе в авторизации, в связи с имеющимися нарушениями в данных сотрудника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выбор услугодателем государственной услуги, вывод на экран формы запроса для оказания государственной услуги и ввод услугодателем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регистрация запроса в ПЭП и обработка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проверка услугодателем соответствие приложенных документов услугополучателя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выдачи международного сертификата;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5 - оформление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функциональное взаимодействие при оказании электронной государственной услуги через ПЭП приведены во 2 диаграмме приложения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прикрепление в интернет-браузере компьютера услугополучателя регистрационного свидетельства ЭЦП и ввод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 ПЭП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выбор услугополучателем государственной услуги, вывод на экран формы запроса для оказания государственной услуги и заполнение услугополучателем, прикрепление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6 - удостоверение (подписание) запроса для оказания государственной услуги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7 - регистрация электронного запроса услугополучателя в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8 - получение услугополучателем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Стандарта(электронное письмо), сформированной ПЭП. Электронный документ формируется с использованием ЭЦП уполномоченного лица услугодателя.</w:t>
      </w:r>
    </w:p>
    <w:bookmarkStart w:name="z12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согласия на приобретение субъектом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естественной монополий акций (долей участия),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иных форм его участия в коммерческих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организациях, осуществляющих деятельность,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разрешенную для него"</w:t>
            </w:r>
          </w:p>
        </w:tc>
      </w:tr>
    </w:tbl>
    <w:bookmarkStart w:name="z123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</w:t>
      </w:r>
      <w:r>
        <w:br/>
      </w:r>
      <w:r>
        <w:rPr>
          <w:rFonts w:ascii="Times New Roman"/>
          <w:b/>
          <w:i w:val="false"/>
          <w:color w:val="000000"/>
        </w:rPr>
        <w:t>Пошаговые действия и функциональное взаимодействие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услугодателя 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7724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24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</w:t>
      </w:r>
      <w:r>
        <w:br/>
      </w:r>
      <w:r>
        <w:rPr>
          <w:rFonts w:ascii="Times New Roman"/>
          <w:b/>
          <w:i w:val="false"/>
          <w:color w:val="000000"/>
        </w:rPr>
        <w:t>Пошаговые действия и функциональное взаимодействие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ПЭП 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7470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5753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25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веб-портал "Е-лицензирование"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"Выдача согласия на приобретение субъектом естественной монополии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акций (долей участия), а также иных форм его участия в коммерческих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организациях, осуществляющих деятельность, разрешенную для него"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сентября 2016 года № 422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апреля 2015 года № 362</w:t>
            </w:r>
          </w:p>
        </w:tc>
      </w:tr>
    </w:tbl>
    <w:bookmarkStart w:name="z126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"Согласование методики ведения раздельного учета доходов,</w:t>
      </w:r>
      <w:r>
        <w:br/>
      </w:r>
      <w:r>
        <w:rPr>
          <w:rFonts w:ascii="Times New Roman"/>
          <w:b/>
          <w:i w:val="false"/>
          <w:color w:val="000000"/>
        </w:rPr>
        <w:t>затрат и задействованных активов по видам регулируемых услуг</w:t>
      </w:r>
      <w:r>
        <w:br/>
      </w:r>
      <w:r>
        <w:rPr>
          <w:rFonts w:ascii="Times New Roman"/>
          <w:b/>
          <w:i w:val="false"/>
          <w:color w:val="000000"/>
        </w:rPr>
        <w:t>субъектов естественных монополий"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98"/>
    <w:bookmarkStart w:name="z12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Согласование методики ведения раздельного учета доходов, затрат и задействованных активов по видам регулируемых услуг субъектов естественных монополий (далее - государственная услуга) оказывается Комитетом по регулированию естественных монополий и защите конкуренции Министерства и его территориальными органами (далее - услугодатель)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"Согласование методики ведения раздельного учета доходов, затрат и задействованных активов по видам регулируемых услуг субъектов естественных монополий", утвержденным приказом Министра национальной экономики Республики Казахстан от 20 марта 2015 года № 245 (зарегистрированного в Реестре государственной регистрации нормативных правовых актов под № 11019) (далее - Стандарт).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 (далее - Портал).</w:t>
      </w:r>
    </w:p>
    <w:bookmarkStart w:name="z12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00"/>
    <w:bookmarkStart w:name="z13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письмо о даче согласия, либо мотивированный ответ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131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02"/>
    <w:bookmarkStart w:name="z13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доверенности) по форме согласно приложению к Стандарту либо запроса на ПЭП в форме электронного документа, подписанного ЭЦП услугополучателя.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представления услугополучателем в бумажной форме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 канцелярия услугодателя отказывает в приеме заявления.</w:t>
      </w:r>
    </w:p>
    <w:bookmarkStart w:name="z13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процедур (действий), входящих в состав процесса оказания государственной услуги, длительность выполнения: 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1 - регистрация заявления на получение государственной услуги, поступившего через Портал напрямую от услугополучателя или канцелярию услугодателя в информационной системе "Государственная база данных "Е-лицензирование" (далее - ИС "ГБД "Е-лицензирование") производится сотрудником канцелярии услугодателя в день поступления;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2 - рассмотрение документов услугополучателя руководителем услугодателя и передача заместителю(-ям) руководителя услугодателя на рассмотрение;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3 - рассмотрение документов услугополучателя заместителем(-ями) руководителя управления услугодателя и передача руководителю(-ям) управления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Действие 4 - рассмотрение документов услугополучателя руководителем(-ями) управления услугодателя и передача специалисту управления услугодателя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5 - рассмотрение документов услугополучателя специалистом управления услугодателя, подготовка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- 15 (пятнадцать)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том числе, рассмотрение документов услугополучателя специалистами структурного управления услугодателя, подготовка заключения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- 10 (десять)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6 - согласование руководителем управления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- 4 (четыре)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7 - согласование заместителем руководителя управления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- 5 (пять)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8 - подписание руководителем услугодателя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- 5 (пять)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9 - отправление сотрудником канцелярии услугодателя оформленного в форме электронного документа, удостоверенного ЭЦП услугодателя и распечатанного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выполнения - 1 (один) календарный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услугополучателем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- 30 (тридцать) календарных дней.</w:t>
      </w:r>
    </w:p>
    <w:bookmarkStart w:name="z13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ознакомленная и наложенная резолюции;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рассмотренный пакет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полнота и достоверность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зарегистрированный результат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для получения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электронным способом - результат оформляется в форме электронного документа, удостоверенного ЭЦП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бумажным способом - результат оказания государственной услуги оформляется в форме электронного документа, удостоверенного ЭЦП услугодателя и распечатывается.</w:t>
      </w:r>
    </w:p>
    <w:bookmarkStart w:name="z135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06"/>
    <w:bookmarkStart w:name="z13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управления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структурного управления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прохождения каждой процедуры (действия) указано в приложении к настоящему Регламенту.</w:t>
      </w:r>
    </w:p>
    <w:bookmarkStart w:name="z137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08"/>
    <w:bookmarkStart w:name="z13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к услугодателю, длительность обработки заявления услугополучателя: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подает заявление через канцелярию услугодателя или Портал;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график работы указано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в сроки,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функциональное взаимодействие при оказании электронной государственной услуги через услугодателя приведены в 1 диаграмме приложения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ввод сотрудником услугодателя логина и пароля (процесс авторизации) в ПЭП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в ПЭП подлинности данных о зарегистрированном сотруднике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формирование ПЭП сообщения об отказе в авторизации, в связи с имеющимися нарушениями в данных сотрудника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выбор услугодателем государственной услуги, вывод на экран формы запроса для оказания государственной услуги и ввод услугодателем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регистрация запроса в ПЭП и обработка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проверка услугодателем соответствие приложенных документов услугополучателя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выдачи международного сертификата;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5 - оформление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функциональное взаимодействие при оказании электронной государственной услуги через ПЭП приведены во 2 диаграмме приложения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прикрепление в интернет-браузере компьютера услугополучателя регистрационного свидетельства ЭЦП и ввод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 ПЭП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выбор услугополучателем государственной услуги, вывод на экран формы запроса для оказания государственной услуги и заполнение услугополучателем, прикрепление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6 - удостоверение (подписание) запроса для оказания государственной услуги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7 - регистрация электронного запроса услугополучателя в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8 - получение услугополучателем письма о даче согласия, либо мотивированного ответа об отказе в оказании государственной услуги в электронной форме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Стандарта(электронное письмо), сформированной ПЭП. Электронный документ формируется с использованием ЭЦП уполномоченного лица услугодателя.</w:t>
      </w:r>
    </w:p>
    <w:bookmarkStart w:name="z13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Портале, интернет-ресурсе услугодателя.</w:t>
      </w:r>
    </w:p>
    <w:bookmarkEnd w:id="1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"Согласование методики ведения раздельного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учета доходов, затрат и задействованных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активов по видам регулируемых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субъектов естественных монополий"</w:t>
            </w:r>
          </w:p>
        </w:tc>
      </w:tr>
    </w:tbl>
    <w:bookmarkStart w:name="z141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1</w:t>
      </w:r>
      <w:r>
        <w:br/>
      </w:r>
      <w:r>
        <w:rPr>
          <w:rFonts w:ascii="Times New Roman"/>
          <w:b/>
          <w:i w:val="false"/>
          <w:color w:val="000000"/>
        </w:rPr>
        <w:t>Пошаговые действия и функциональное взаимодействие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услугодателя 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7597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42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2 </w:t>
      </w:r>
      <w:r>
        <w:br/>
      </w:r>
      <w:r>
        <w:rPr>
          <w:rFonts w:ascii="Times New Roman"/>
          <w:b/>
          <w:i w:val="false"/>
          <w:color w:val="000000"/>
        </w:rPr>
        <w:t>Пошаговые действия и функциональное взаимодействие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ПЭП 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7089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43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веб-портал "Е-лицензирование"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"Согласование методики ведения раздельного учета доходов, затрат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задействованных активов по видам регулируемых услуг субъектов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естественных монополий"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header.xml" Type="http://schemas.openxmlformats.org/officeDocument/2006/relationships/header" Id="rId4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