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6422f5" w14:textId="f6422f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Акмолинской области от 15 июня 2015 года № А-6/274 "Об утверждении регламентов государственных услуг в сфере предпринимательства"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9 сентября 2016 года № А-10/434. Зарегистрировано Департаментом юстиции Акмолинской области 14 октября 2016 года № 5572. Утратило силу постановлением акимата Акмолинской области от 29 августа 2019 года № А-9/410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Акмолинской области от 29.08.2019 </w:t>
      </w:r>
      <w:r>
        <w:rPr>
          <w:rFonts w:ascii="Times New Roman"/>
          <w:b w:val="false"/>
          <w:i w:val="false"/>
          <w:color w:val="000000"/>
          <w:sz w:val="28"/>
        </w:rPr>
        <w:t>№ А-9/410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акимат Акмолинской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Акмолинской области "Об утверждении регламентов государственных услуг в сфере предпринимательства" от 15 июня 2015 года № А-6/274 (зарегистрировано в Реестре государственной регистрации нормативных правовых актов № 4883 опубликовано 29 июля 2015 года в информационно-правовой системе "Әділет")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- 2020",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- 2020",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государственных грантов в рамках Единой программы поддержки и развития бизнеса "Дорожная карта бизнеса - 2020",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- 2020",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первого заместителя акима Акмолинской области Отарова К.М.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Аким Акмолинской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С.Кулагин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А-10/434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А-6/274</w:t>
            </w:r>
          </w:p>
        </w:tc>
      </w:tr>
    </w:tbl>
    <w:bookmarkStart w:name="z11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</w:t>
      </w:r>
    </w:p>
    <w:bookmarkEnd w:id="1"/>
    <w:bookmarkStart w:name="z1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 (далее - государственная услуга) оказывается государственным учреждением "Управление предпринимательства и промышленности Акмолинской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местных исполнительных органов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местных исполнительных органов городов областного и районного значения (далее -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выписка из протокола заседания Регионального координационного совета (далее -Протокол).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End w:id="3"/>
    <w:bookmarkStart w:name="z1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(либо его представитель по доверенности)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субсидирования части ставки вознаграждения по кредитам в рамках Единой программы поддержки и развития бизнес "Дорожная карта бизнеса 2020", утвержденного Приказом Министра национальной экономики Республики Казахстан от 24 апреля 2015 года № 352 (зарегистрировано в Реестре государственной регистрации нормативных правовых актах № 11181)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Услугодатель отказывает в оказании государственной услуги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осуществляет прием документов, их регистрацию и вносит на рассмотрение руководителю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специалист канцелярии услугодателя направляет услугополучателю ответ об отказе в оказании государственной услуги – 20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услугодателя передает документы с материалами на рассмотрение регионального координационного совета (далее - РКС) – 14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 рассматривает проект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специалист канцелярии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отдела осуществляет прием документов, их регистрацию и вносит на рассмотрение руководителю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отдела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Казахстан. Подготавливает ответ об отказе в оказании государственной услуги, передает руководителю отдела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отдела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отдела вносит на рассмотрение проект услугополучателя для рассмотрения услугодателю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осуществляет проверку документов, передает документы с материалами на рассмотрение РКС - 14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РКС рассматривает проект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канцелярия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Результаты процедуры (действия) по оказанию государственной услуги, которые служат основанием для выполнения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документов, направление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проверка документов на предмет соответствия Программы;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подготовка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подписание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направление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подготовка материалов на рассмотрение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составление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подписание результата протокола;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выдача выписки из протокола.</w:t>
      </w:r>
    </w:p>
    <w:bookmarkEnd w:id="5"/>
    <w:bookmarkStart w:name="z5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5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специалист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Описание последовательности процедур (действий) между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осуществляет прием документов, их регистрацию и вносит на рассмотрение руководителю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специалист канцелярии услугодателя направляет услугополучателю ответ об отказе в оказании государственной услуги – 20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услугодателя передает документы с материалами на рассмотрение РКС – 14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 рассматривает проект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специалист канцелярии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отдела осуществляет прием документов, их регистрацию и вносит на рассмотрение руководителю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отдела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Казахстан. Подготавливает ответ об отказе в оказании государственной услуги, передает руководителю отдела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специалист канцелярии отдела направляет услугополучателю ответ об отказе в оказании государственной услуги – 20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отдела вносит на рассмотрение проект услугополучателя для рассмотрения услугодателю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ответственный исполнитель услугодателя осуществляет проверку документов,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возвращает предоставленные документы в отдел – 3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В случае достоверности документов, передает документы с материалами на рассмотрение РКС - 14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РКС рассматривает проект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канцелярия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убсидирования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части ставки вознаграждения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кредитам в рамках Единой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поддержки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бизнеса "Дорожная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карта бизнеса 2020"</w:t>
            </w:r>
          </w:p>
        </w:tc>
      </w:tr>
    </w:tbl>
    <w:bookmarkStart w:name="z8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 при обращении услугополучателя (либо его представителя по доверенности) к услугодателю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8199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bookmarkStart w:name="z8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 при обращении услугополучателя (либо его представителя по доверенности) в отдел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7818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 № А-10/434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А-6/274</w:t>
            </w:r>
          </w:p>
        </w:tc>
      </w:tr>
    </w:tbl>
    <w:bookmarkStart w:name="z8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</w:t>
      </w:r>
    </w:p>
    <w:bookmarkEnd w:id="10"/>
    <w:bookmarkStart w:name="z9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"/>
    <w:bookmarkStart w:name="z9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 (далее - государственная услуга) оказывается государственным учреждением "Управление предпринимательства и промышленности Акмолинской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местных исполнительных органов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местных исполнительных органов городов областного и районного значения (далее -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выписка из протокола заседания регионального координационного совета (далее - Протокол).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End w:id="12"/>
    <w:bookmarkStart w:name="z9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"/>
    <w:bookmarkStart w:name="z9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(либо его представитель по доверенности)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2020", утвержденного Приказом Министра национальной экономики Республики Казахстан от 24 апреля 2015 года № 352 (зарегистрировано в Реестре государственной регистрации нормативных правовых актах № 11181)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Услугодатель отказывает в оказании государственной услуги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осуществляет прием документов, их регистрацию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них; несоответствия услугополучателя и (или) представленных материалов, объектов, данных сведений, необходимых для оказания государственной услуги, требованиям, установленным нормативными правовыми актами Республики Казахстан; отрицательный ответ уполномоченного государственного органа на запрос о согласовании, который требуется для оказания государственной услуги, а также отрицательное заключение экспертизы, исследования либо проверки;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услугодателя передает документы с материалами на рассмотрение регионального координационного совета (далее - РКС)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 рассматривает проект программы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специалист канцелярии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отдела осуществляет прием документов, их регистрацию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отдела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них; несоответствия услугополучателя и (или) представленных материалов, объектов, данных сведений, необходимых для оказания государственной услуги, требованиям, установленным нормативными правовыми актами Республики Казахстан; отрицательный ответ уполномоченного государственного органа на запрос о согласовании, который требуется для оказания государственной услуги, а также отрицательное заключение экспертизы, исследования либо проверки;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 подготавливает ответ об отказе в оказании государственной услуги, передает руководителю отдела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отдела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отдела вносит на рассмотрение проект услугополучателя для рассмотрения услугодателю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осуществляет проверку полноты документов, передает документы с материалами на рассмотрение РКС - 3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РКС рассматривает проект программы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канцелярия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Результаты процедуры (действия) по оказанию государственной услуги, которые служат основанием для выполнения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документов, направление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проверка документов на предмет соответствия Программы;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подготовка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подписание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направление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подготовка материалов на рассмотрение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составление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подписание результата протокола;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выдача выписки из протокола.</w:t>
      </w:r>
    </w:p>
    <w:bookmarkEnd w:id="14"/>
    <w:bookmarkStart w:name="z13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"/>
    <w:bookmarkStart w:name="z13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специалист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Описание последовательности процедур (действий) между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осуществляет прием документов, их регистрацию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них; несоответствия услугополучателя и (или) представленных материалов, объектов, данных сведений, необходимых для оказания государственной услуги, требованиям, установленным нормативными правовыми актами Республики Казахстан; отрицательный ответ уполномоченного государственного органа на запрос о согласовании, который требуется для оказания государственной услуги, а также отрицательное заключение экспертизы, исследования либо проверки;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услугодателя передает документы с материалами на рассмотрение РКС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 рассматривает проект программы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специалист канцелярии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отдела осуществляет прием документов, их регистрацию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отдела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них; несоответствия услугополучателя и (или) представленных материалов, объектов, данных сведений, необходимых для оказания государственной услуги, требованиям, установленным нормативными правовыми актами Республики Казахстан; отрицательный ответ уполномоченного государственного органа на запрос о согласовании, который требуется для оказания государственной услуги, а также отрицательное заключение экспертизы, исследования либо проверки;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 подготавливает ответ об отказе в оказании государственной услуги, передает руководителю отдела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отдела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отдела вносит на рассмотрение проект услугополучателя для рассмотрения услугодателю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осуществляет проверку полноты документов, передает документы с материалами на рассмотрение РКС - 3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РКС рассматривает проект программы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канцелярия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гарантий по кредитам субъектов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Единой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поддержки и развития бизнеса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2020"</w:t>
            </w:r>
          </w:p>
        </w:tc>
      </w:tr>
    </w:tbl>
    <w:bookmarkStart w:name="z16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 при обращении услугополучателя (либо его представителя по доверенности) к услугодателю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7183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bookmarkStart w:name="z16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 при обращении услугополучателя (либо его представителя по доверенности) в отдел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8326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А-10/434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А-6/274</w:t>
            </w:r>
          </w:p>
        </w:tc>
      </w:tr>
    </w:tbl>
    <w:bookmarkStart w:name="z16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государственных грантов в рамках Единой программы поддержки и развития бизнеса "Дорожная карта бизнеса 2020"</w:t>
      </w:r>
    </w:p>
    <w:bookmarkEnd w:id="19"/>
    <w:bookmarkStart w:name="z16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"/>
    <w:bookmarkStart w:name="z16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государственных грантов в рамках Единой программы поддержки и развития бизнеса "Дорожная карта бизнеса 2020" (далее - государственная услуга) оказывается государственным учреждением "Управление предпринимательства и промышленности Акмолинской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местных исполнительных органов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местных исполнительных органов городов областного и районного значения (далее -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договор о предоставлении гранта (далее - договор).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End w:id="21"/>
    <w:bookmarkStart w:name="z17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"/>
    <w:bookmarkStart w:name="z17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государственных грантов в рамках Единой программы поддержки и развития бизнеса "Дорожная карта бизнеса 2020", утвержденного приказом Министра национальной экономики Республики Казахстан от 24 апреля 2015 года №352 (зарегистрировано в Реестре государственной регистрации нормативных правовых актов № 11181)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Услугодатель отказывает в оказании государственной услуги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осуществляет прием документов, их регистрацию и вносит на рассмотрение руководителю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 ответственный исполнитель услугодателя вносит на рассмотрение проект программы услугополучателя для рассмотрения на заседании Конкурсной Комиссии (далее - КК) и регионального координационного совета (далее - РКС) с приложением полного пакета документов –37 рабочих дней. Результат – направление проекта программы услугополучателя на заседание КК и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КК рассматривает проект программы услугополучателя о предоставлении либо непредоставлении гранта. Результат – протокол заседания КК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РКС рассматривает протокол заседания КК и проект программы услугополучателя, принимает решение о возможности либо невозможности предоставления гранта. Результат – протокол заседания РКС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подготавливает договор. Результат – подготовка договора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ознакамливается с договором – 30 минут. Результат - подписание договора;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специалист канцелярии услугодателя выдает услугополучателю договор о предоставлении гранта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отдела, осуществляет прием документов, их регистрацию и вносит на рассмотрение руководителю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отдела осуществляет проверку полноты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отдела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 ответственный исполнитель отдела вносит на рассмотрение проект программы услугополучателя для рассмотрения услугодателю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осуществляет проверку полноты документов, вносит на рассмотрение проект программы услугополучателя для рассмотрения на заседании КК и РКС с приложением полного пакета документов –33 рабочих дней. Результат – направление проекта программы услугополучателя на заседание КК и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КК рассматривает проект программы услугополучателя о предоставлении либо непредоставлении гранта. Результат – протокол заседания КК – 2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РКС рассматривает протокол заседания КК и проект программы услугополучателя, принимает решение о возможности либо невозможности предоставления гранта. Результат – протокол заседания РКС – 2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 ответственный исполнитель услугодателя подготавливает договор. Результат – подготовка договора –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услугодателя ознакамливается с договором – 30 минут. Результат - подписание договора;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 специалист канцелярии услугодателя выдает услугополучателю договор о предоставлении гранта – 20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Результаты процедуры (действия) по оказанию государственной услуги, которые служат основанием для выполнения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документов, направление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проверка документов на предмет соответствия Программы;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подготовка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подписание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направление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подготовка материалов на рассмотрение КК и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составление протокола заседания КК и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подписание результата протокола;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выдача договора о предоставлении гранта.</w:t>
      </w:r>
    </w:p>
    <w:bookmarkEnd w:id="23"/>
    <w:bookmarkStart w:name="z21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"/>
    <w:bookmarkStart w:name="z21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услогодателя;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специалист канцелярии отдела;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руководитель отдела;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КК;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Описание последовательности процедур (действий) между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осуществляет прием документов, их регистрацию и вносит на рассмотрение руководителю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 осуществляет проверку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 ответственный исполнитель услугодателя вносит на рассмотрение проект программы услугополучателя для рассмотрения на заседании Конкурсной Комиссии (далее-КК) и регионального координационного совета (далее - РКС) с приложением полного пакета документов –37 рабочих дней. Результат – направление проекта программы услугополучателя на заседание КК и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КК рассматривает проект программы услугополучателя о предоставлении либо непредоставлении гранта. Результат – протокол заседания КК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РКС рассматривает протокол заседания КК и проект программы услугополучателя, принимает решение о возможности либо невозможности предоставления гранта. Результат – протокол заседания РКС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подготавливает договор. Результат – подготовка договора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ознакамливается с договором – 30 минут. Результат - подписание договора;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специалист канцелярии услугодателя выдает услугополучателю договор о предоставлении гранта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отдела, осуществляет прием документов, их регистрацию и вносит на рассмотрение руководителю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отдела осуществляет проверку полноты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отдела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 ответственный исполнитель отдела вносит на рассмотрение проект программы услугополучателя для рассмотрения услугодателю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осуществляет проверку полноты документов, вносит на рассмотрение проект программы услугополучателя для рассмотрения на заседании КК и РКС с приложением полного пакета документов –33 рабочих дней. Результат – направление проекта программы услугополучателя на заседание КК и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КК рассматривает проект программы услугополучателя о предоставлении либо непредоставлении гранта. Результат – протокол заседания КК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РКС рассматривает протокол заседания КК и проект программы услугополучателя, принимает решение о возможности либо невозможности предоставления гранта. Результат – протокол заседания РКС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услугодателя подготавливает договор. Результат – подготовка договора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услугодателя ознакамливается с договором – 30 минут. Результат - подписание договора;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специалист канцелярии услугодателя выдает услугополучателю договор о предоставлении гранта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грантов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рамках Единой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поддержки и развития бизнеса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24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государственных грантов в рамках Единой программы поддержки и развития бизнеса "Дорожная карта бизнеса 2020" при обращении услугополучателя (либо его представителя по доверенности) к услугодателю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8072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47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государственных грантов в рамках Единой программы поддержки и развития бизнеса "Дорожная карта бизнеса 2020" при обращении услугополучателя (либо его представителя по доверенности) в отдел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8580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А-10/434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июня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А-6/274</w:t>
            </w:r>
          </w:p>
        </w:tc>
      </w:tr>
    </w:tbl>
    <w:bookmarkStart w:name="z25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</w:t>
      </w:r>
    </w:p>
    <w:bookmarkEnd w:id="28"/>
    <w:bookmarkStart w:name="z25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9"/>
    <w:bookmarkStart w:name="z25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 (далее - государственная услуга) оказывается государственным учреждением "Управление предпринимательства и промышленности Акмолинской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местных исполнительных органов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местных исполнительных органов городов областного и районного значения (далее -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выписка из протокола заседания Регионального координационного совета (далее -Протокол).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End w:id="30"/>
    <w:bookmarkStart w:name="z255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"/>
    <w:bookmarkStart w:name="z25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(либо его представитель по доверенности)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2020", утвержденного приказом Министра национальной экономики Республики Казахстан от 24 апреля 2015 года № 352 (зарегистрировано в Реестре государственной регистрации нормативных правовых актах № 11181)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Услугодатель отказывает в оказании государственной услуги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осуществляет прием документов, их регистрацию и вносит на рассмотрение руководителю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осуществляет проверку полноты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специалист канцелярии услугодателя направляет услугополучателю ответ об отказе в оказании государственной услуги – 20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услугодателя передает документы с материалами на рассмотрение регионального координационного совета (далее - РКС) –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 рассматривает проект программы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специалист канцелярии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отдела осуществляет прием документов, их регистрацию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отдела осуществляет проверку полноты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отдела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отдела вносит на рассмотрение проект услугополучателя для рассмотрения услугодателю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осуществляет проверку документов, передает документы с материалами на рассмотрение РКС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РКС рассматривает проект программы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канцелярия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 Результаты процедуры (действия) по оказанию государственной услуги, которые служат основанием для выполнения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документов, направление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проверка документов на предмет соответствия Программы;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подготовка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подписание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направление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подготовка материалов на рассмотрение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составление протокола заседания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подписание результата протокола;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выдача выписки из протокола.</w:t>
      </w:r>
    </w:p>
    <w:bookmarkEnd w:id="32"/>
    <w:bookmarkStart w:name="z29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3"/>
    <w:bookmarkStart w:name="z29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специалист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руководитель отдела;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 Описание последовательности процедур (действий) между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осуществляет прием документов, их регистрацию и вносит на рассмотрение руководителю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осуществляет проверку полноты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специалист канцелярии услугодателя направляет услугополучателю ответ об отказе в оказании государственной услуги – 20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услугодателя передает документы с материалами на рассмотрение РКС –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РКС рассматривает проект программы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специалист канцелярии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отдела осуществляет прием документов, их регистрацию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 ознакамливается с документами и определяет ответственного исполнителя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отдела осуществляет проверку полноты документов.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них, несоответствия услугополучателя и (или) представленных материалов, объектов, данных и сведений, необходимых для оказания государственной услуги, требованиям, установленным нормативными правовыми актами Республики Казахстан, подготавливает ответ об отказе в оказании государственной услуги, передает руководителю услугодателя – 2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подписывает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отдела направляет услугополучателю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 случае достоверности документов, ответственный исполнитель отдела вносит на рассмотрение проект услугополучателя для рассмотрения услугодателю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осуществляет проверку документов, передает документы с материалами на рассмотрение РКС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РКС рассматривает проект программы услугополучателя, передает протокол ответственному исполнителю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подготавливает выписку из протокола, передает руководителю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подписывает выписку из протокола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канцелярия услугодателя направляет услугополучателю выписку из протокола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поддержки по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инфраструктуры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Единой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поддержки и развития бизнеса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бизнеса 2020"</w:t>
            </w:r>
          </w:p>
        </w:tc>
      </w:tr>
    </w:tbl>
    <w:bookmarkStart w:name="z32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 при обращении услугополучателя (либо его представителя по доверенности) к услугодателю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6548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2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Справочник бизнес-процессов оказания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 при обращении услугополучателя (либо его представителя по доверенности) в отдел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