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ac0523" w14:textId="cac052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Западно-Казахстанской области от 11 августа 2015 года № 205 "Об утверждении регламентов государственных услуг по вопросам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29 марта 2016 года № 103. Зарегистрировано Департаментом юстиции Западно-Казахстанской области 26 апреля 2016 года № 4365. Утратило силу постановлением акимата Западно-Казахстанской области от 1 июня 2020 года № 126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01.06.2020 </w:t>
      </w:r>
      <w:r>
        <w:rPr>
          <w:rFonts w:ascii="Times New Roman"/>
          <w:b w:val="false"/>
          <w:i w:val="false"/>
          <w:color w:val="000000"/>
          <w:sz w:val="28"/>
        </w:rPr>
        <w:t>№ 126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 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 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 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11 августа 2015 года № 205 "Об утверждении регламентов государственных услуг по вопросам регистрации актов гражданского состояния" (зарегистрированное в Реестре государственной регистрации нормативных правовых актов под № 4047, опубликованное 13 октября 2015 года в газетах "Орал өңірі" и "Приуралье") следующие изменения: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рождения ребенка,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"Выдача повторных свидетельств или справок о регистрации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установления отцовства,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"Восстановление записей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смерти,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усыновления (удочерения),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000000"/>
          <w:sz w:val="28"/>
        </w:rPr>
        <w:t>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утвержденные указанным постановлением,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 Руководителю отдела государственно-правовой работы аппарата акима Западно-Казахстанской области (Рахметова Г.Ж.) обеспечить государственную регистрацию данного постановления в органах юстиции, его официальное опубликование в информационно-правовой системе "Әділет" и в средствах массовой информации.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Контроль за исполнением данного постановления возложить на первого заместителя акима Западно-Казахстанской области Утегулова А.К.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 Кульгинов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2016 года № 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21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1"/>
    <w:bookmarkStart w:name="z2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"/>
    <w:bookmarkStart w:name="z2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рождения, в том числе внесение изменений, дополнений и исправлений в записи актов гражданского состояния" (далее – государственная услуга) оказывается местными исполнительными органами (далее – МИО)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рождении, повторное свидетельство о рождении с внесенными изменениями, дополнениями и исправлениями на бумажном носителе при предъявлении документа, удостоверяющего личность (далее – свидетельство).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3"/>
    <w:bookmarkStart w:name="z3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bookmarkStart w:name="z3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регистрации рождения при обращении к услугодателю или в ЦОН - заявление о регистрации рождения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рождения,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 апреля 2015 года № 219 "Об утверждении стандартов государственных услуг по вопросам регистрации актов гражданского состояния и апостилирования"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– электронное заявление, удостоверенное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внесения изменений, дополнений и исправлений в актовую запись о рождении при обращении к услугодателю или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документов, регистрирует в журнале в течение 20 (двадцати) минут и передает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минут. Результат -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регистрации рождения ребенка по истечении двух месяцев со дня его рождения государственная услуга оказывается в течение 15 (пятнадцати)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на подпись и проставление гербовой печати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сотрудник канцелярии услугодателя регистрирует готовое свидетельство и передает услугополучателю на основании расписки под роспись. Результат – выдает свидетельство.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услугодатель регистрирует готовое свидетельство и передает под роспись услугополучателю. Результат – выдает свидетельство.</w:t>
      </w:r>
    </w:p>
    <w:bookmarkEnd w:id="5"/>
    <w:bookmarkStart w:name="z5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5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рождения, в том числе внесение изменений, дополнений и исправлений в записи актов гражданского состояния"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услугодателя.</w:t>
      </w:r>
    </w:p>
    <w:bookmarkEnd w:id="7"/>
    <w:bookmarkStart w:name="z5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5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работником Государственной корпорации в Автоматизированное рабочее место Интегрированного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"электронного правительства" (далее – ШЭП) в государственную базу данных физических лиц (далее -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ФЛ,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5 - направление электронного документа (запроса услугополучателя) удостоверенного (подписанного) ЭЦП работника Государственной корпорации через ШЭП в автоматизированное рабочее место регионального шлюза электронного правительства (далее - АРМ РШЭП)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электронного документа в АРМ РШЭП (в течение 1-ой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услуги (в течение 1-ой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7 - формирование сообщения об отказе в запрашиваемой услуге в связи с имеющимися нарушениями в документах услугополучателя (в течение 1-ой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оператора Государственной корпорации результата услуги (свидетельства)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сектор выдачи готовых документов Государственной корпорации выдает результат государственной услуги услугополучателю в течение этого же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порядка обращения и функционального взаимодействия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условие 3 – проверка сведений актовых записей гражданского состояния в ИС "ЗАГС";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– формирование сообщения об отказе в запрашиваемой услуге в связи с отсутствием актовой записи в ИС "ЗАГС";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получение услугополучателем результата государственной услуги (свидетельства), сформированного порталом через работника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"/>
    <w:bookmarkStart w:name="z8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10"/>
    <w:bookmarkStart w:name="z8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корпорации с выездом по месту жительства посредством обращения через Единый контакт-центр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13. Адреса мест оказания государственной услуги размещены на интернет-ресурсах услугодателя и Государственной корпорации www.con.gov.kz.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14. 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 - центра по вопросам оказания государственных услуг 1414, 8 800 080 7777.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рождения,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том числе 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9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рождения, в том числе внесение изменений, дополнений и исправлений в записи актов гражданского состояния"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рождения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ребенка, в том числе внесение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изменений, дополнений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исправлений в записи актов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9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"Регистрация рождения ребенка, в том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числе внесение изменений, дополнений и исправлений в записи актов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9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2016 года № 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10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16"/>
    <w:bookmarkStart w:name="z10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7"/>
    <w:bookmarkStart w:name="z10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– МИО)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 (далее – свидетельство).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услугодателя, либо мотивированный ответ об отказе в оказании государственной услуги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18"/>
    <w:bookmarkStart w:name="z11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bookmarkStart w:name="z11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регистрации заключения брака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 апреля 2015 года № 219 "Об утверждении стандартов государственных услуг по вопросам регистрации актов гражданского состояния и апостилирования"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– электронное заявление, удостоверенное ЭЦП обоих лиц, вступающих в брак;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снижения брачного (супружеского) возраста установленного законодательством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внесения изменений, дополнений и исправлений в актовую запись о браке (супружестве)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услугодателю,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 и регистрирует в журнале в течение 20 (двадцати) минут. Результат - передает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браке (супружестве) и семье",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–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услугодателя по истечении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 формирует актовую запись, регистрирует в ИС "ЗАГС" и распечатывает соответствующее свидетельство;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проводит регистрацию заключения брака (супружества) в торжественной либо неторжественной обстановке.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необходимости направляет запросы в государственные органы.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направляет сформированное свидетельство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свидетельство и проставляет гербовую печать. Результат – подписывает результат государственной услуги и передает ответственному исполнителю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услугодателя регистрирует готовое свидетельство и передает под роспись услугополучателю. Результат – выдает свидетельство.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услугодатель регистрирует готовое свидетельство и передает под роспись услугополучателю. Результат – выдает свидетельство.</w:t>
      </w:r>
    </w:p>
    <w:bookmarkEnd w:id="20"/>
    <w:bookmarkStart w:name="z13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"/>
    <w:bookmarkStart w:name="z13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услугодатель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Описание последовательности процедур (действий) между структурными подразделениями (работниками)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документов, регистрирует в журнале в течение 20 (двадцати) минут и передает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браке (супружестве) и семье",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услугодателя по истечении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после формирует актовую запись, регистрирует в ИС "ЗАГС" и распечатывает соответствующее свидетельство;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проводит регистрацию заключения брака (супружества) в торжественной либо не торжественной обстановке.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 необходимости направляет запросы в государственные органы.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Сформированное свидетельство направляется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подписывает свидетельство и проставляет гербовую печать.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услугодателя регистрирует готовое свидетельство и передает под роспись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услугодатель регистрирует готовое свидетельство и передает под роспись услугополучателю.</w:t>
      </w:r>
    </w:p>
    <w:bookmarkEnd w:id="22"/>
    <w:bookmarkStart w:name="z150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"/>
    <w:bookmarkStart w:name="z15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и функционального взаимодействия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первым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первом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первого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первым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Стандарта;) процесс 4 – оплата государственной услуги через платежный шлюз электронного правительства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 процесс 5 – выбор первым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 первого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формирование сообщения об отказе в запрашиваемой государственной услуге в связи с неподтверждением подлинности ЭЦП первого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ввод вторым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условие 3 – проверка на портале подлинности данных о втором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процесс 9 – формирование порталом сообщения об отказе в авторизации в связи с имеющимися нарушениями в данных второго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вход в "личный кабинет" второго услугополучателя для заполнения электронного документа (запроса);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 процесс 11 –удостоверение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17) условие 4 – проверка (обработка) услугодателем соответствия приложенных услуг 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основанием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18) процесс 12 – формирование сообщения об отказе в запрашиваемой государственной услуге в связи с имеющимися нарушениями в документах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19) процесс 13 – получение услуг получателями результата государственной услуги, сформированного порталом.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Порядок обжалования решений, действий (бездействий) услугодателя и (или) его должностных лиц, Государственной корпорации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bookmarkStart w:name="z17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в электронной форме</w:t>
      </w:r>
    </w:p>
    <w:bookmarkEnd w:id="25"/>
    <w:bookmarkStart w:name="z17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Услугополучателем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по вопросам оказания государственных услуг "1414".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Адреса мест оказания государственной услуги размещены на интернет - ресурсах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 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"1414".</w:t>
      </w:r>
    </w:p>
    <w:bookmarkEnd w:id="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заключения брака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(супружества), 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акты гражданского состояния"</w:t>
            </w:r>
          </w:p>
        </w:tc>
      </w:tr>
    </w:tbl>
    <w:bookmarkStart w:name="z17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заключения брака (супружества), в том числе внесение изменений, дополнений и исправлений в акты гражданского состояния"</w:t>
      </w:r>
    </w:p>
    <w:bookmarkEnd w:id="27"/>
    <w:bookmarkStart w:name="z18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заключения брака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(супружества), 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акты гражданского состояния"</w:t>
            </w:r>
          </w:p>
        </w:tc>
      </w:tr>
    </w:tbl>
    <w:bookmarkStart w:name="z18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2016 года № 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18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 актов гражданского состояния"</w:t>
      </w:r>
    </w:p>
    <w:bookmarkEnd w:id="31"/>
    <w:bookmarkStart w:name="z18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2"/>
    <w:bookmarkStart w:name="z18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повторных свидетельств или справок о регистрации актов гражданского состояния" (далее – государственная услуга) оказывается местными исполнительными органами (далее – МИО)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в Государственную корпорацию – выдача повторного свидетельства на бумажном носителе (далее – свидетельство) или справки о регистрации актов гражданского состояния в форме электронного документа (далее – справка), удостоверенного электронно-цифровой подписью (далее – ЭЦП)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получении повторного свидетельства – уведомление о приеме электронного заявления, в форме электронного документа, удостоверенного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33"/>
    <w:bookmarkStart w:name="z19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4"/>
    <w:bookmarkStart w:name="z20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в Государственную корпорацию - заявление о выдаче повторного свидетельства (справки) о рождении, заключении брака, расторжении брака, установлении отцовства (материнства), усыновлении (удочерении), перемене фамилии, имени, отчества, смерти и справки о брачной правоспособности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повторных свидетельств или справок о регистрации актов гражданского состояния", утвержденному приказом Министра юстиции Республики Казахстан от 17 апреля 2015 года № 219 "Об утверждении стандартов государственных услуг по вопросам регистрации актов гражданского состояния и апостилирования"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– электронное заявление, удостоверенное ЭЦП услугополучателя.</w:t>
      </w:r>
    </w:p>
    <w:bookmarkEnd w:id="35"/>
    <w:bookmarkStart w:name="z20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6"/>
    <w:bookmarkStart w:name="z20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инспектор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накопительный сектор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сектор выдачи готовых документов Государственной корпорации.</w:t>
      </w:r>
    </w:p>
    <w:bookmarkEnd w:id="37"/>
    <w:bookmarkStart w:name="z21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8"/>
    <w:bookmarkStart w:name="z21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Описание порядка обращения через Государственную корпорацию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 Описание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 услугополучателя,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информационной системе "Запись актов гражданского состояния" (далее – ИС "ЗАГС") для обработки;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условие 3 – проверка данных о регистрации актов гражданского состояния в ИС "ЗАГС";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6 - формирование сообщения об отказе в запрашиваемой услуге в связи с отсутствием актовой записи в ИС "ЗАГС";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оплата государственной услуги через платежный шлюз электронного правительства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 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процесс 9 – получение услугополучателем результата государственной услуги, сформированного порталом. Электронный документ формируется с использованием ЭЦП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9"/>
    <w:bookmarkStart w:name="z24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40"/>
    <w:bookmarkStart w:name="z2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 центр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Адреса мест оказания государственной услуги размещены на интернет-ресурсах услугодателя и Государственной корпорации www.con.gov.kz.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 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1414, 8 800 080 7777.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повторных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свидетельств или справок 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4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 актов гражданского состояния"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 "Выдача повторных свидетельств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справок о регистрации актов гражданского состояния"</w:t>
            </w:r>
          </w:p>
        </w:tc>
      </w:tr>
    </w:tbl>
    <w:bookmarkStart w:name="z252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 "Выдача повторных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свидетельств или справок 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2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2016 года № 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25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bookmarkEnd w:id="46"/>
    <w:bookmarkStart w:name="z25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47"/>
    <w:bookmarkStart w:name="z25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 оказывается местными исполнительными органами (далее – МИО)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 свидетельство об установлении отцовства, повторное свидетельство об установлении отцовства с внесенными изменениями, дополнениями и исправлениями на бумажном носителе, при предъявлении документа, удостоверяющего личность (далее – свидетельство).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48"/>
    <w:bookmarkStart w:name="z26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"/>
    <w:bookmarkStart w:name="z26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 апреля 2015 года № 219 "Об утверждении стандартов государственных услуг по вопросам регистрации актов гражданского состояния и апостилирования"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документов, регистрирует в журнале в течение 20 (двадцати) минут. Результат - передает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браке (супружестве) и семье",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услугодателя формирует актовую запись, регистрирует в ИС "ЗАГС" и распечатывает соответствующее свидетельство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если запись акта о рождении находится в другом регионе, услугодателем истребуется копия актовой записи, в данном случае срок оказания государственной услуги продлевается на срок не более чем на 30 (тридцать) календарных дней,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заявление о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сформированное свидетельство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сотрудник канцелярии услугодателя регистрирует готовое свидетельство и передает под роспись услугополучателю. Результат – выдает свидетельство.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услугодатель регистрирует готовое свидетельство и передает под роспись услугополучателю. Результат – выдает свидетельство.</w:t>
      </w:r>
    </w:p>
    <w:bookmarkEnd w:id="50"/>
    <w:bookmarkStart w:name="z27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"/>
    <w:bookmarkStart w:name="z28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установления отцовства, в том числе внесение изменений, дополнений и исправлений в записи актов гражданского состояния".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"/>
    <w:bookmarkStart w:name="z288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</w:t>
      </w:r>
    </w:p>
    <w:bookmarkEnd w:id="53"/>
    <w:bookmarkStart w:name="z28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по вопросам оказания государственных услуг "1414".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Адреса мест оказания государственной услуги размещены на интернет-ресурсах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"1414".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установления отцовства,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том числе 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bookmarkStart w:name="z29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bookmarkEnd w:id="55"/>
    <w:bookmarkStart w:name="z29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2016 года № 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29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57"/>
    <w:bookmarkStart w:name="z29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8"/>
    <w:bookmarkStart w:name="z29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 оказывается местными исполнительными органами (далее – МИО)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перемены имени, отчества, фамилии, повторное свидетельство о перемене имени, отчества, фамилии с внесенными изменениями, дополнениями и исправлениями на бумажном носителе при предъявлении документа, удостоверяющего личность (далее – свидетельство).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электронной цифровой подписью (далее – ЭЦП) уполномоченного лица услугодателя в форме электронного документа.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59"/>
    <w:bookmarkStart w:name="z30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0"/>
    <w:bookmarkStart w:name="z31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 апреля 2015 года № 219 "Об утверждении стандартов государственных услуг по вопросам регистрации актов гражданского состояния и апостилирования"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– электронное заявление, удостоверенное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услугодателю, либо акиму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документов, регистрирует в журнале в течение 20 (двадцати) минут и передает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минут. Результат -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на подпись и проставление гербовой печати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сотрудник канцелярии услугодателя регистрирует готовое свидетельство и передает под роспись услугополучателю. Результат – выдает свидетельство.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услугодатель регистрирует готовое свидетельство и передает под роспись услугополучателю. Результат – выдает свидетельство.</w:t>
      </w:r>
    </w:p>
    <w:bookmarkEnd w:id="61"/>
    <w:bookmarkStart w:name="z32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2"/>
    <w:bookmarkStart w:name="z32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Регламент)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услугодателя.</w:t>
      </w:r>
    </w:p>
    <w:bookmarkEnd w:id="63"/>
    <w:bookmarkStart w:name="z33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4"/>
    <w:bookmarkStart w:name="z33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 Описание порядка обращения и функционального взаимодействия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условие 3 – проверка данных о регистрации актов гражданского состояния в ИС "ЗАГС";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6 - формирование сообщения об отказе в запрашиваемой услуге в связи с отсутствием актовой записи в ИС "ЗАГС";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процесс 7 – оплата государственной услуги через платежный шлюз электронного правительства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 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оснований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процесс 8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 Порядок обжалования решений, действий (бездействий) услугодателя и (или) его должностных лиц, Государственной корпорации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5"/>
    <w:bookmarkStart w:name="z364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66"/>
    <w:bookmarkStart w:name="z36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13. Адреса мест оказания государственной услуги размещены на интернет-ресурсах услугодателя и Государственной корпорации www.con.gov.kz.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14. 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1414, 8 800 080 7777.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перемены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имени, отчества, фамилии, в том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числе 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370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68"/>
    <w:bookmarkStart w:name="z3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перемены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имени, отчества, фамилии, в том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числе 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37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 "Выдача повторных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свидетельств или справок 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регистрации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376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2016 года № 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379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</w:t>
      </w:r>
    </w:p>
    <w:bookmarkEnd w:id="73"/>
    <w:bookmarkStart w:name="z38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74"/>
    <w:bookmarkStart w:name="z38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"Восстановление записей актов гражданского состояния" (далее – государственная услуга) оказывается местными исполнительными органами (далее – МИО)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 свидетельство о государственной регистрации акта гражданского состояния на бумажном носителе при предъявлении документа, удостоверяющего личность (далее – свидетельство).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75"/>
    <w:bookmarkStart w:name="z388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6"/>
    <w:bookmarkStart w:name="z3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при обращении к услугодателю или в ЦОН -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"Восстановление записей актов гражданского состояния", утвержденному приказом Министра юстиции Республики Казахстан от 17 апреля 2015 года № 219 "Об утверждении стандартов государственных услуг по вопросам регистрации актов гражданского состояния и апостилирования"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услугодателю, либо акиму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минут, регистрирует в журнале и передает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минут. Результат -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на подпись и проставление гербовой печати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сотрудник канцелярии услугодателя регистрирует готовое свидетельство и передает под роспись услугополучателю или услугодателю. Результат – выдает свидетельство.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услугодатель регистрирует готовое свидетельство и передает под роспись услугополучателю. Результат – выдает свидетельство.</w:t>
      </w:r>
    </w:p>
    <w:bookmarkEnd w:id="77"/>
    <w:bookmarkStart w:name="z401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8"/>
    <w:bookmarkStart w:name="z40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"Восстановление записей актов гражданского состояния"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услугодателя.</w:t>
      </w:r>
    </w:p>
    <w:bookmarkEnd w:id="79"/>
    <w:bookmarkStart w:name="z40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0"/>
    <w:bookmarkStart w:name="z41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через Государственную корпорацию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"/>
    <w:bookmarkStart w:name="z425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82"/>
    <w:bookmarkStart w:name="z42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Услугополучателям имеющих нарушение здоровья,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контакт-центр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 Адреса мест оказания государственной услуги размещены на интернет-ресурсах услугодателя и Государственной корпорации www.con.gov.kz.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1414, 8 800 080 7777.</w:t>
      </w:r>
    </w:p>
    <w:bookmarkEnd w:id="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"Восстановление записей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bookmarkStart w:name="z43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"Восстановление записей актов гражданского состояния"</w:t>
      </w:r>
    </w:p>
    <w:bookmarkEnd w:id="84"/>
    <w:bookmarkStart w:name="z43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396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"Восстановление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записей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434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2016 года № 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43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смерти, в том числе внесение изменений, дополнений и исправлений в записи актов гражданского состояния"</w:t>
      </w:r>
    </w:p>
    <w:bookmarkEnd w:id="88"/>
    <w:bookmarkStart w:name="z438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89"/>
    <w:bookmarkStart w:name="z43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 оказывается местными исполнительными органами (далее – МИО)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 свидетельство (справка) о смерти, повторное свидетельство (справка) о смерти с внесенными изменениями, дополнениями и исправлениями на бумажном носителе при предъявлении документа, удостоверяющего личность (далее – свидетельство (справка)).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90"/>
    <w:bookmarkStart w:name="z44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1"/>
    <w:bookmarkStart w:name="z44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 Основанием для начала процедуры (действия) по оказанию государственной услуги при обращении к услугодателю или в ЦОН является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 апреля 2015 года № 219 "Об утверждении стандартов государственных услуг по вопросам регистрации актов гражданского состояния и апостилирования"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услугодателю, либо акиму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документов, регистрирует в журнале в течение 20 (двадцати) минут и передает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минут. Результат -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на подпись и проставление гербовой печати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сотрудник канцелярии услугодателя регистрирует готовое свидетельство (справку) и передает услугополучателю на основании расписки под роспись или услугодателю. Результат – выдает свидетельство.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услугодатель регистрирует готовое свидетельство (справку) и передает под роспись услугополучателю. Результат – выдает свидетельство.</w:t>
      </w:r>
    </w:p>
    <w:bookmarkEnd w:id="92"/>
    <w:bookmarkStart w:name="z459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3"/>
    <w:bookmarkStart w:name="z46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"Регистрация смерти, в том числе внесение изменений, дополнений и исправлений в записи актов гражданского состояния"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услугодателя.</w:t>
      </w:r>
    </w:p>
    <w:bookmarkEnd w:id="94"/>
    <w:bookmarkStart w:name="z46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5"/>
    <w:bookmarkStart w:name="z46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6"/>
    <w:bookmarkStart w:name="z483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97"/>
    <w:bookmarkStart w:name="z48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 центр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 Адреса мест оказания государственной услуги размещены на интернет-ресурсах услугодателя и Государственной корпорации www.con.gov.kz.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1414, 8 800 080 7777.</w:t>
      </w:r>
    </w:p>
    <w:bookmarkEnd w:id="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смерти,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том числе 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488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bookmarkEnd w:id="99"/>
    <w:bookmarkStart w:name="z48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смерти,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том числе 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49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Государственную корпорацию</w:t>
      </w:r>
    </w:p>
    <w:bookmarkEnd w:id="10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2016 года № 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49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bookmarkEnd w:id="103"/>
    <w:bookmarkStart w:name="z49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04"/>
    <w:bookmarkStart w:name="z49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 оказывается местными исполнительными органами (далее – МИО)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на бумажном носителе, при предъявлении документа, удостоверяющего личность (далее – свидетельство).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105"/>
    <w:bookmarkStart w:name="z502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6"/>
    <w:bookmarkStart w:name="z50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 к стандарту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 апреля 2015 года № 219 "Об утверждении стандартов государственных услуг по вопросам регистрации актов гражданского состояния и апостилирования"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услугодателю, либо акиму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документов, регистрирует в журнале в течение 20 (двадцати) минут. Результат - передает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 браке (супружестве) и семье",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ответственный исполнитель услугодателя формирует актовую запись, регистрирует в информационной системе "Запись актов гражданского состояния" (далее - ИС "ЗАГС") и распечатывает соответствующее свидетельство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внесении изменений, дополнений и исправлений в запись акта гражданского состояния - 15 (пятнадцать)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- направляет сформированное свидетельство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подписывает результат государственной услуги,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сотрудник канцелярии услугодателя регистрирует готовое свидетельство и передает под роспись услугополучателю или услугодателю. Результат – выдает свидетельство.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услугодатель регистрирует готовое свидетельство и передает под роспись услугополучателю. Результат – выдает свидетельство.</w:t>
      </w:r>
    </w:p>
    <w:bookmarkEnd w:id="107"/>
    <w:bookmarkStart w:name="z516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8"/>
    <w:bookmarkStart w:name="z517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усыновления (удочерения), в том числе внесение изменений, дополнений и исправлений в записи актов гражданского состояния".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услугодателя.</w:t>
      </w:r>
    </w:p>
    <w:bookmarkEnd w:id="109"/>
    <w:bookmarkStart w:name="z524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0"/>
    <w:bookmarkStart w:name="z52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Государственная услуга через Государственную корпорацию и портал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1"/>
    <w:bookmarkStart w:name="z52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</w:t>
      </w:r>
    </w:p>
    <w:bookmarkEnd w:id="112"/>
    <w:bookmarkStart w:name="z52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Услугополучателям, имеющим в установленном законодательством порядке полную или частичную утрату способности или возможности осуществлять самообслуживание, самостоятельно передвигаться, ориентироваться, прием документов для оказания государственной услуги производится услугодателем с выездом по месту жительства посредством обращения через Единый контакт-центр по вопросам оказания государственных услуг "1414".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11. Адреса мест оказания государственной услуги размещены на интернет-ресурсах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"1414".</w:t>
      </w:r>
    </w:p>
    <w:bookmarkEnd w:id="1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усыновления (удочерения),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том числе 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532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bookmarkEnd w:id="114"/>
    <w:bookmarkStart w:name="z53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 марта 2016 года № 103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Западно-Казахстанской области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 августа 2015 года № 205</w:t>
            </w:r>
          </w:p>
        </w:tc>
      </w:tr>
    </w:tbl>
    <w:bookmarkStart w:name="z536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116"/>
    <w:bookmarkStart w:name="z537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17"/>
    <w:bookmarkStart w:name="z53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 оказывается местными исполнительными органами (далее – МИО)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заявления и выдача результата оказания государственной услуги осуществляется на альтернативной основе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Департамент "Центр обслуживания населения" - филиал некоммерческого акционерного общества "Государственная корпорация "Правительство для граждан" по Западно-Казахстанской области" (далее – Государственная корпорация) (с понедельника по субботу включительно, в соответствии с установленным графиком работы с 9-00 до 20-00 часов без перерыва на обед, за исключением воскресенья и праздничных дней, согласно трудовому законодательству);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веб-портал "электронного правительства" www.egov.kz (далее – портал) (круглосуточно, за исключением технических перерывов, связанных с проведением ремонтных работ).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на бумажном носителе при предъявлении документа, удостоверяющего личность (далее – свидетельство).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</w:p>
    <w:bookmarkEnd w:id="118"/>
    <w:bookmarkStart w:name="z548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9"/>
    <w:bookmarkStart w:name="z54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регистрации расторжения брака (супружества) при обращении к услугодателю или в Государственной корпорации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утвержденному приказом Министра юстиции Республики Казахстан от 17 апреля 2015 года № 219 "Об утверждении стандартов государственных услуг по вопросам регистрации актов гражданского состояния и апостилирования" (далее –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– электронное заявление, удостоверенное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 услугополучатель предоставляет услугодателю, либо акиму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услугополучатель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документов, регистрирует в журнале в течение 20 (двадцати) минут и передает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 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минут. Результат - передает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 - 45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 – передает на подпись и проставление гербовой печати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сотрудник канцелярии услугодателя регистрирует готовое свидетельство и передает услугополучателю на основании расписки под роспись или услугополучателю. Результат – выдает свидетельство.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услугополучатель регистрирует готовое свидетельство и передает под роспись услугополучателю. Результат – выдает свидетельство.</w:t>
      </w:r>
    </w:p>
    <w:bookmarkEnd w:id="120"/>
    <w:bookmarkStart w:name="z56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 государственной </w:t>
      </w:r>
    </w:p>
    <w:bookmarkEnd w:id="121"/>
    <w:bookmarkStart w:name="z567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услуги</w:t>
      </w:r>
    </w:p>
    <w:bookmarkEnd w:id="122"/>
    <w:bookmarkStart w:name="z56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структурных подразделений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"Регистрация расторжения брака (супружества), в том числе внесение изменений, дополнений и исправлений в записи актов гражданского состояния"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услугодателя.</w:t>
      </w:r>
    </w:p>
    <w:bookmarkEnd w:id="123"/>
    <w:bookmarkStart w:name="z575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4"/>
    <w:bookmarkStart w:name="z57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Описание порядка обращения в Государственную корпорацию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 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12. Описание процесса получения результата оказания государственной услуги через Государственную корпорацию,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процесс 6 – регистрация электронных документов в АРМ РШЭП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условие 2 – проверка (обработка) услугодателем соответствия приложенных услугополучателем документов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–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13. Описание порядка обращения и функционального взаимодействия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процесс 1 – ввод первым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условие 1 – проверка на портале подлинности данных о зарегистрированном первом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процесс 2 – формирование порталом сообщения об отказе в авторизации в связи с имеющимися нарушениями в данных первого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 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процесс 4 – оплата государственной услуги через платежный шлюз электронного правительства (далее –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 процесс 5 – выбор первым услугополучателем регистрационного свидетельства ЭЦП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 процесс 6 – формирование сообщения об отказе в запрашиваемой услуге в связи с неподтверждением подлинности ЭЦП первого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 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 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 процесс 8 – ввод вторым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 условие 3 – проверка на портале подлинности данных о втором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 процесс 9 – формирование порталом сообщения об отказе в авторизации в связи с имеющимися нарушениями в данных второго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 процесс 10 – вход в "личный кабинет" второго услугополучателя для заполнения электронного документа (запроса);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 процесс 11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"РАГС"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17) 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18) процесс 12 – формирование сообщения об отказе в запрашиваемой услуге в связи с имеющимися нарушениями в документах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19) процесс 13 – получение услугополучателями результата государственной услуги, сформированного порталом. Электронный документ формируется с использованием ЭЦП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14. Порядок обжалования решений, действий (бездействий) услугодателя и (или) его должностных лиц, Государственной корпорации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5"/>
    <w:bookmarkStart w:name="z613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</w:r>
    </w:p>
    <w:bookmarkEnd w:id="126"/>
    <w:bookmarkStart w:name="z61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Услугополучателям имеющих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Государственной корпорацией с выездом по месту жительства посредством обращения через Единый контакт- центр 1414, 8 800 080 7777.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16. Адреса мест оказания государственной услуги размещены на интернет-ресурсах услугодателя и Государственной корпорации www.con.gov.kz.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17. Услугополучатель имеет возможность получения государственной услуги в электронной форме через портал при условии наличия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18. 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Единого контакт-центра по вопросам оказания государственных услуг 1414, 8 800 080 7777.</w:t>
      </w:r>
    </w:p>
    <w:bookmarkEnd w:id="1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расторжения брака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(супружества), 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61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1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расторжения брака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(супружества), 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622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1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расторжения брака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(супружества), в том числе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внесение изменений,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дополнений и исправлений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записи актов гражданского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bookmarkStart w:name="z624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