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16e905" w14:textId="216e90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 (черт) населенных пунктов Карасайского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Карасайского районного маслихата Алматинской области от 17 августа 2017 года № 18-5 и постановление акимата Карасайского района Алматинской области от 17 августа 2017 года № 652. Зарегистрировано Департаментом юстиции Алматинской области 14 сентября 2017 года № 4330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"Об административно-территориальном устройстве Республики Казахстан", Карасайский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 Карасайского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ПОСТАНОВИЛ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Границы (черты) населенных пунктов Карасайского района изменить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прилагаемым</w:t>
      </w:r>
      <w:r>
        <w:rPr>
          <w:rFonts w:ascii="Times New Roman"/>
          <w:b w:val="false"/>
          <w:i w:val="false"/>
          <w:color w:val="000000"/>
          <w:sz w:val="28"/>
        </w:rPr>
        <w:t xml:space="preserve"> схематическим картам: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изменить границу (черту) села Ушконыр Ушконырского сельского округа на 21,9852 гектаров, установив новые границы села Ушконыр общей площадью 903,37 гектаров;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изменить границу (черту) села Шалкар Жандосовского сельского округа на 6,15 гектаров, установив новые границы села Шалкар общей площадью 206,15 гектаров;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Айтейскому сельскому округу: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изменить границу (черту) села Айтей на 200,678 гектаров, установив новые границы села Айтей общей площадью 692,532 гектаров;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Кумарал на 22,146 гектаров, установив новые границы села Кумарал общей площадью 47,601 гектаров;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Райымбекскому сельскому округу: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изменить границу (черту) села Булакты на 4,00 гектаров, установив новые границы села Булакты общей площадью 124,0 гектаров;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Кыргауылды на 19,81 гектара, установив новые границы села Кыргауылды общей площадью 386,8 гектаров;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Елтайскому сельскому округу: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Кокозек на 9,0 гектаров, установив новые границы села Кокозек общей площадью 274,8 гектаров;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Исаев на 193 гектаров, установив новые границы села Исаев общей площадью 632,5 гектаров.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Карасайского районного маслихата и постановления акимата Карасайского района возложить на постоянную комиссию Карасайского районного маслихата "По сельскому хозяйству, озеленению, торговле, охране окружающей среды, экологии, рационального использования земель и природных ресурсов" и на заместителя акима Карасайского района Джапарова Максута Рамазановича.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решения Карасайского районного маслихата и постановление акимата Карасайского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Карасайского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А. Кошкимбаев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 Карасайского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Баяманов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Карасайского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М. Бигельдиев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