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226b1f" w14:textId="e226b1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акимата Павлодарской области от 17 июля 2015 года № 216/7 "Об утверждении регламентов государственных услуг в сфере регистрации актов гражданского состояния"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10 августа 2017 года № 238/5. Зарегистрировано Департаментом юстиции Павлодарской области 13 сентября 2017 года № 5623. Утратило силу постановлением акимата Павлодарской области от 10 июля 2020 года № 149/3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10.07.2020 № 149/3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17 июля 2015 года № 216/7 "Об утверждении регламентов государственных услуг в сфере регистрации актов гражданского состояния" (зарегистрировано в Реестре государственной регистрации нормативных правовых актов за № 4672, опубликовано 4 сентября 2015 года в газете "Регион. kz") следующие изменения и дополнения: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утвержденном указанным постановлением: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 "2. Форма оказания государственной услуги: электронная/бумажная.";</w:t>
      </w:r>
    </w:p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подпункте 2)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цифры и слова "14 (четырнадцать) календарных дней" заменить цифрой и словами "6 (шесть) рабочих дней";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тексту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цифры и слова "15 (пятнадцать) календарных дней" заменить цифрой и словами "7 (семь) рабочих дней";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приложения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следующей редакции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утвержденном указанным постановлением: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 "2. Форма оказания государственной услуги: электронная/бумажная.";</w:t>
      </w:r>
    </w:p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шестой подпункта 1), абзац пятый подпункта 2)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подпункте 3)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цифры и слова "14 (четырнадцать) календарных дней" заменить цифрой и словами "6 (шесть) рабочих дней";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приложения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следующей редакции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состояния", утвержденном указанным постановлением: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 "2. Форма оказания государственной услуги: электронная/бумажная.";</w:t>
      </w:r>
    </w:p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утвержденном указанным постановлением: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подпункте 2)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цифры и слова "14 календарных дней" заменить цифрой и словами "6 (шесть) рабочих дней";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утвержденном указанным постановлением: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 "2. Форма оказания государственной услуги: электронная/бумажная.";</w:t>
      </w:r>
    </w:p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цифры и слова "14 (четырнадцать) календарных дней" заменить цифрой и словами "6 (шесть) рабочих дней";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тексту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цифры и слова "15 (пятнадцать) календарных дней" заменить цифрой и словами "7 (семь) рабочих дней";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приложения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следующей редакции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 гражданского состояния", утвержденный указанным постановлением: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цифры и слова "14 (четырнадцать) календарных дней" заменить цифрой и словами "6 (шесть) рабочих дней";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цифры и слова "15 (пятнадцать) календарных дней" заменить цифрой и словами "7 (семь) рабочих дней";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приложения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следующей редакции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утвержденном указанным постановлением: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подпункте 2)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цифры и слова "14 (четырнадцать) календарных дней заменить цифрой и словами "6 (шесть) рабочих дней";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цифры и слова "15 (пятнадцать) календарных дней" заменить цифрой и словами "7 (семь) рабочих дней";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приложения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следующей редакции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утвержденном указанным постановлением: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подпункте 2)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цифры и слова "14 (четырнадцать) календарных дней" заменить цифрой и словами "6 (шесть) рабочих дней";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утвержденном указанным постановлением: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 "2. Форма оказания государственной услуги: электронная/бумажная.";</w:t>
      </w:r>
    </w:p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подпункте 4)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цифры и слова "14 (четырнадцать) календарных дней" заменить цифрой и словами "6 (шесть) рабочих дней";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цифры и слова "15 (пятнадцать) календарных дней" заменить цифрой и словами "7 (семь) рабочих дней";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приложения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регламенту государственной услуги изложить в следующей редакции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указанного постановления дополнить подпунктом 10) следующего содержания: "10) "Аннулирование записей актов гражданского состояния".";</w:t>
      </w:r>
    </w:p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указанное постановление дополнить </w:t>
      </w:r>
      <w:r>
        <w:rPr>
          <w:rFonts w:ascii="Times New Roman"/>
          <w:b w:val="false"/>
          <w:i w:val="false"/>
          <w:color w:val="000000"/>
          <w:sz w:val="28"/>
        </w:rPr>
        <w:t>регламентом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"Аннулирование записей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акима Павлодарской области" в установленном законодательством порядке обеспечить: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регистрацию настоящего постановления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официальное опубликование настоящего постановления;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размещение настоящего постановления на интернет-ресурсе акимата Павлодарской области.</w:t>
      </w:r>
    </w:p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руководителя аппарата акима области Уразгулова Р.К.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Бакауов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августа 2017 года № 238/5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45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рождения ребенка: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33"/>
        <w:gridCol w:w="1508"/>
        <w:gridCol w:w="1508"/>
        <w:gridCol w:w="1387"/>
        <w:gridCol w:w="4755"/>
        <w:gridCol w:w="1509"/>
      </w:tblGrid>
      <w:tr>
        <w:trPr>
          <w:trHeight w:val="30" w:hRule="atLeast"/>
        </w:trPr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пунктом 10 Стандарта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(одного) рабочего дня</w:t>
            </w:r>
          </w:p>
        </w:tc>
        <w:tc>
          <w:tcPr>
            <w:tcW w:w="4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случае подачи заявления о рождении ребенка по истечении трех рабочих дней со дня его рождения, а также заявление о внесении изменений, дополнений и исправлений в записи актов гражданского состояния: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51"/>
        <w:gridCol w:w="1488"/>
        <w:gridCol w:w="1488"/>
        <w:gridCol w:w="1369"/>
        <w:gridCol w:w="4815"/>
        <w:gridCol w:w="1489"/>
      </w:tblGrid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пунктом 10 Стандарта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6 (шести) рабочих дней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дополнительной проверки документов или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августа 2017 года № 238/5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4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регламент государственной услуги "Регистрация рождения ребенка,</w:t>
      </w:r>
      <w:r>
        <w:br/>
      </w:r>
      <w:r>
        <w:rPr>
          <w:rFonts w:ascii="Times New Roman"/>
          <w:b/>
          <w:i w:val="false"/>
          <w:color w:val="000000"/>
        </w:rPr>
        <w:t>в том числе внесение изменений, дополнений и исправлений в записи</w:t>
      </w:r>
      <w:r>
        <w:br/>
      </w:r>
      <w:r>
        <w:rPr>
          <w:rFonts w:ascii="Times New Roman"/>
          <w:b/>
          <w:i w:val="false"/>
          <w:color w:val="000000"/>
        </w:rPr>
        <w:t>актов гражданского состояния"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468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августа 2017 года № 238/5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5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заключения брака: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59"/>
        <w:gridCol w:w="1405"/>
        <w:gridCol w:w="1405"/>
        <w:gridCol w:w="1981"/>
        <w:gridCol w:w="4544"/>
        <w:gridCol w:w="1406"/>
      </w:tblGrid>
      <w:tr>
        <w:trPr>
          <w:trHeight w:val="30" w:hRule="atLeast"/>
        </w:trPr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пунктом 10 Стандарта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истечении месячного срока со дня подачи совместного заявления о вступлении в брак (супружество)</w:t>
            </w:r>
          </w:p>
        </w:tc>
        <w:tc>
          <w:tcPr>
            <w:tcW w:w="4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истечении месячного срока со дня подачи совместного заявления о вступлении в брак (супружество).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особых обстоятельств, предусмотренных Стандартом, услугодатель назначает заключение брака (супружества) до истечения месяца либо увеличивает этот срок, но не более чем на месяц на основании письменного заявления услугополучателей.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наличии особых обстоятельств (беременности, рождения ребенка, непосредственной опасности для жизни одной из сторон и других особых обстоятельств) государственная регистрация заключения брака (супружества) по желанию лиц, вступающих в брак (супружество):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11"/>
        <w:gridCol w:w="1488"/>
        <w:gridCol w:w="1488"/>
        <w:gridCol w:w="1410"/>
        <w:gridCol w:w="4814"/>
        <w:gridCol w:w="1489"/>
      </w:tblGrid>
      <w:tr>
        <w:trPr>
          <w:trHeight w:val="30" w:hRule="atLeast"/>
        </w:trPr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распорядительное решение)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 лю услугодателя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пунктом 10 Стандарта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подачи заявления с обязательным указанием причины и подтверждающих документов</w:t>
            </w:r>
          </w:p>
        </w:tc>
        <w:tc>
          <w:tcPr>
            <w:tcW w:w="4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день подачи заявления с обязательным указанием причины и подтверждающих документов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заявление о внесении изменений, дополнений и исправлений в запись акта гражданского состояния: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17"/>
        <w:gridCol w:w="1493"/>
        <w:gridCol w:w="1493"/>
        <w:gridCol w:w="1373"/>
        <w:gridCol w:w="4830"/>
        <w:gridCol w:w="1494"/>
      </w:tblGrid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пунктом 10 Стандарта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6 (шести) рабочих дней</w:t>
            </w:r>
          </w:p>
        </w:tc>
        <w:tc>
          <w:tcPr>
            <w:tcW w:w="4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августа 2017 года № 238/5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5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регламент государственной услуги "Регистрация заключения брака (супружества),</w:t>
      </w:r>
      <w:r>
        <w:br/>
      </w:r>
      <w:r>
        <w:rPr>
          <w:rFonts w:ascii="Times New Roman"/>
          <w:b/>
          <w:i w:val="false"/>
          <w:color w:val="000000"/>
        </w:rPr>
        <w:t>в том числе внесение изменений, дополнений и исправлений в записи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состояния"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заключения брака: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наличии особых обстоятельств (беременности, рождения ребенка, непосредственной опасности для жизни одной из сторон и других особых обстоятельств) государственная регистрация заключения брака (супружества) по желанию лиц, вступающих в брак (супружество):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заявление о внесении изменений, дополнений и исправлений в запись акта гражданского состояния: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357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августа 2017 года № 238/5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установления отцовства,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5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установления отцовства, в том числе внесение изменений, дополнений</w:t>
      </w:r>
      <w:r>
        <w:br/>
      </w:r>
      <w:r>
        <w:rPr>
          <w:rFonts w:ascii="Times New Roman"/>
          <w:b/>
          <w:i w:val="false"/>
          <w:color w:val="000000"/>
        </w:rPr>
        <w:t>и исправлений в записи актов гражданского состояния"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установления отцовства если запись акта о рождении находится в регистрирующем органе по месту подачи заявления: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внесении изменений, дополнений и исправлений в запись акта гражданского состояния: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августа 2017 года № 238/5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5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51"/>
        <w:gridCol w:w="1488"/>
        <w:gridCol w:w="1488"/>
        <w:gridCol w:w="1369"/>
        <w:gridCol w:w="4815"/>
        <w:gridCol w:w="1489"/>
      </w:tblGrid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пунктом 10 Стандарта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6 (шести) рабочих дней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августа 2017 года № 238/5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имени, отчества, фамилии,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6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перемены имени, отчества, фамилии,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августа 2017 года № 238/5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6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51"/>
        <w:gridCol w:w="1488"/>
        <w:gridCol w:w="1488"/>
        <w:gridCol w:w="1369"/>
        <w:gridCol w:w="4815"/>
        <w:gridCol w:w="1489"/>
      </w:tblGrid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пунктом 10 Стандарта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6 (шести) рабочих дней 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августа 2017 года № 238/5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"Восстановление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6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976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августа 2017 года № 238/5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смерти,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6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смерти: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68"/>
        <w:gridCol w:w="1503"/>
        <w:gridCol w:w="1503"/>
        <w:gridCol w:w="1259"/>
        <w:gridCol w:w="4863"/>
        <w:gridCol w:w="1504"/>
      </w:tblGrid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пунктом 10 Стандарта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6 (шести) часов</w:t>
            </w:r>
          </w:p>
        </w:tc>
        <w:tc>
          <w:tcPr>
            <w:tcW w:w="4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дополнительной проверки документов, установленных пунктом 9 Стандарта, срок оказания услуги продлевается не более чем на 30 (тридцать) календарных дней с уведомлением услугополучателя в течение 3 (трех) календарных дней с момента продления срока рассмотрения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внесение изменений, дополнений и исправлений в записи актов гражданского состояния: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51"/>
        <w:gridCol w:w="1488"/>
        <w:gridCol w:w="1488"/>
        <w:gridCol w:w="1369"/>
        <w:gridCol w:w="4815"/>
        <w:gridCol w:w="1489"/>
      </w:tblGrid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пунктом 10 Стандарта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6 (шести) рабочих дней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августа 2017 года № 238/5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смерти,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7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смерти, в том числе внесение изменений, дополнений и исправлений</w:t>
      </w:r>
      <w:r>
        <w:br/>
      </w:r>
      <w:r>
        <w:rPr>
          <w:rFonts w:ascii="Times New Roman"/>
          <w:b/>
          <w:i w:val="false"/>
          <w:color w:val="000000"/>
        </w:rPr>
        <w:t>в записи актов гражданского состояния"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августа 2017 года № 238/5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усыновления (удочерения),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7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усыновления (удочерения), в том числе внесение изменений, дополнений</w:t>
      </w:r>
      <w:r>
        <w:br/>
      </w:r>
      <w:r>
        <w:rPr>
          <w:rFonts w:ascii="Times New Roman"/>
          <w:b/>
          <w:i w:val="false"/>
          <w:color w:val="000000"/>
        </w:rPr>
        <w:t>и исправлений в записи актов гражданского состояния"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усыновления (удочерения):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внесение изменений, дополнений и исправлений в записи актов гражданского состояния: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августа 2017 года № 238/5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7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расторжения брака (супружества) на основании вступившего в законную силу решения суда о расторжении брака: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7"/>
        <w:gridCol w:w="1566"/>
        <w:gridCol w:w="1566"/>
        <w:gridCol w:w="1439"/>
        <w:gridCol w:w="4425"/>
        <w:gridCol w:w="1567"/>
      </w:tblGrid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документа, в случаях и по основаниям, предусмотренным пунктом 10 Стандарта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(одного) рабочего дня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расторжения брака (супружества) на основании вступившего в законную силу решения суда о признании супруга безвестно отсутствующим либо недееспособным, также приговора суда об осуждении супруга за совершение преступления к лишению свободы на срок не менее трех лет: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85"/>
        <w:gridCol w:w="1518"/>
        <w:gridCol w:w="1518"/>
        <w:gridCol w:w="1767"/>
        <w:gridCol w:w="4292"/>
        <w:gridCol w:w="1520"/>
      </w:tblGrid>
      <w:tr>
        <w:trPr>
          <w:trHeight w:val="30" w:hRule="atLeast"/>
        </w:trPr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документа, в случаях и по основаниям, предусмотренным пунктом 10 Стандарта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44 (сорока четырех) календарных дней </w:t>
            </w:r>
          </w:p>
        </w:tc>
        <w:tc>
          <w:tcPr>
            <w:tcW w:w="4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 (сорок пять) календарных дней (день приема не входит в срок оказания государственной услуги)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дополнительной проверки документов, установленных пунктом 9 Стандарта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регистрация расторжения брака (супружества) по взаимному согласию супругов, не имеющих несовершеннолетних детей: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06"/>
        <w:gridCol w:w="1627"/>
        <w:gridCol w:w="1628"/>
        <w:gridCol w:w="1143"/>
        <w:gridCol w:w="4467"/>
        <w:gridCol w:w="1629"/>
      </w:tblGrid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 в случаях и по основаниям, предусмотренным пунктом 10 Стандарта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истечении месячного срока со дня подачи заявления </w:t>
            </w:r>
          </w:p>
        </w:tc>
        <w:tc>
          <w:tcPr>
            <w:tcW w:w="4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истечении месячного срока со дня подачи заявления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дополнительной проверки документов, установленных пунктом 9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заявление о внесении изменений, дополнений и исправлений в запись акта гражданского состояния: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7"/>
        <w:gridCol w:w="1566"/>
        <w:gridCol w:w="1566"/>
        <w:gridCol w:w="1439"/>
        <w:gridCol w:w="4425"/>
        <w:gridCol w:w="1567"/>
      </w:tblGrid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 (работников)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канцелярии услугодателя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регистрация в ИС МИО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специалиста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представленных документов и подготовка результата государственной услуги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руководителю услугодателя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о регистрации акта гражданского состояния либо мотивированный ответ об отказе в оказании государственной услуги в форме электронного документа, в случаях и по основаниям, предусмотренным пунктом 10 Стандарта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6 (шести) рабочих дней </w:t>
            </w:r>
          </w:p>
        </w:tc>
        <w:tc>
          <w:tcPr>
            <w:tcW w:w="4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20 (двадцати) минут</w:t>
            </w:r>
          </w:p>
        </w:tc>
      </w:tr>
      <w:tr>
        <w:trPr>
          <w:trHeight w:val="30" w:hRule="atLeast"/>
        </w:trPr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рабочих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дополнительной проверки документов, установленных пунктом 9 Стандарта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августа 2017 года № 238/5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расторжения брака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(супружества), 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записи актов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7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расторжения брака (супружества) на основании вступившего в законную силу решения суда о расторжении брака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расторжения брака (супружества) на основании: вступившего в законную силу решения суда о признании супруга безвестно отсутствующим либо недееспособным, также приговора суда об осуждении супруга за совершение преступления к лишению свободы на срок не менее трех лет: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государственная регистрация расторжения брака (супружества) по взаимному согласию супругов, не имеющих несовершеннолетних детей: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заявление о внесении изменений, дополнений и исправлений в записи актов гражданского состояния: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293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"10" августа 2017 года № 238/5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июля 2015 года № 216/7</w:t>
            </w:r>
          </w:p>
        </w:tc>
      </w:tr>
    </w:tbl>
    <w:bookmarkStart w:name="z81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"Аннулирование записей актов гражданского состояния"</w:t>
      </w:r>
    </w:p>
    <w:bookmarkEnd w:id="57"/>
    <w:bookmarkStart w:name="z8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8"/>
    <w:bookmarkStart w:name="z8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"Аннулирование записей актов гражданского состояния" (далее – государственная услуга) оказывается местными исполнительными органами районов, городов Павлодарской области (далее - услугодатель).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местные исполнительные органы районов и городов областного значения, акимов поселков, сел, сельских округов.</w:t>
      </w:r>
    </w:p>
    <w:bookmarkStart w:name="z8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0"/>
    <w:bookmarkStart w:name="z8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записи акта гражданского состояния по заявлению заинтересованных лиц, а также на основании решения суда – ответ регистрирующего органа об аннулировании записи акта гражданского состояния;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актовых записей об установлении отцовства, усыновлении (удочерении) (c восстановлением первично сформированного индивидуально идентификационного номера), о перемене имени, фамилии и отчества - повторное свидетельство о рождении с первоначальными данными, при необходимости справка о рождении;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актовой записи о расторжении брака - свидетельство о заключении соответствующего брака;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"Аннулирование записей актов гражданского состояния", утвержденного приказом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8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62"/>
    <w:bookmarkStart w:name="z8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необходимые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3"/>
    <w:bookmarkStart w:name="z8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зявлению заинтересованных лиц: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месяц, при необходимости запроса в другие государственные органы и проведения дополнительного изучения или проверки,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передает результат оказания государственной услуги услугополучателю -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основании решения суда: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принимает документы услугополучателя, проводит регистрацию полученных документов и передает на рассмотрение руководству услугодателя –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налагает резолюцию и направляет заявление услугополучателя специалисту услугодателя для исполнения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- 14 (четырнадцать) календарных дней,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-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передает результат оказания государственной услуги услугополучателю - в течение 20 (двадцати) минут;</w:t>
      </w:r>
    </w:p>
    <w:bookmarkStart w:name="z8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оказания государственной услуги: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записи акта гражданского состояния по заявлению заинтересованных лиц, а также на основании решения суда – ответ регистрирующего органа об аннулировании записи акта гражданского состояния;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актовых записей об установлении отцовства, усыновлении (удочерении) (c восстановлением первично сформированного индивидуально идентификационного номера), о перемене имени, фамилии и отчества - повторное свидетельство о рождении с первоначальными данными, при необходимости справка о рождении;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актовой записи о расторжении брака - свидетельство о заключении соответствующего брака;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9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6"/>
    <w:bookmarkStart w:name="z9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Start w:name="z9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8"/>
    <w:bookmarkStart w:name="z93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69"/>
    <w:bookmarkStart w:name="z9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Через некоммерческое акционерное общество "Государственная корпорация "Правительство для граждан" и веб-портал электронного правительства "www.egov.kz" государственная услуга не оказывается.</w:t>
      </w:r>
    </w:p>
    <w:bookmarkEnd w:id="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"Аннулирование записей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9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"Аннулирование записей актов гражданского состояния"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зявлению заинтересованных лиц: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основании решения суда: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