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5ea7fb" w14:textId="95ea7f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заявления об участии (контроле) в контролируемой иностранной компании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5 марта 2018 года № 334. Зарегистрирован в Министерстве юстиции Республики Казахстан 16 марта 2018 года № 16614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298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прилагаемую форму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участии (контроле) в контролируемой иностранной компании.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(Тенгебаев А.М.) в установленном законодательством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течении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марта 2018 года № 334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об участии (контроле) в контролируемой иностранной компании 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68199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Примечание: пояснение по заполнению заявления об участии (контроле) в контролируемой иностранной компании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форме заявления об участии (контроле) в контролируемой иностранной компании.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участии (контроле)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контролируемой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компании</w:t>
            </w:r>
          </w:p>
        </w:tc>
      </w:tr>
    </w:tbl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заявления об участии (контроле) в контролируемой иностранной компании</w:t>
      </w:r>
    </w:p>
    <w:bookmarkEnd w:id="22"/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Пояснение по заполнению заявления об участии (контроле) в контролируемой иностранной компании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разделе "Общая информация о налогоплательщике" налогоплательщик-резидент указывает следующие данные: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ИИН/БИН – индивидуальный идентификационный номер (бизнес-идентификационный номер) налогоплательщика;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налоговый период, за который представляется заявление об участии (контроле) в контролируемой иностранной компании (далее – Заявление) – отчетный налоговый период (указывается арабскими цифрами);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юридического лица в соответствии с учредительными документами или фамилия, имя, отчество физического лица (при его наличии) налогоплательщика;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вид заявления (заполняется соответствующая ячейка в зависимости от вида Заявления): 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ячейка "первоначальное" – Заявление, представляемое впервые; 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"очередное" – Заявление, представляемое в последующие финансовые годы после представления первоначального Заявления;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ячейка "скорректированное" – Заявление, представляемое с учетом внесенных изменений и (или) дополнений, в случае обнаружения участником неполноты сведений, неточностей либо ошибок в заполнении представленного Заявления; 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 "ликвидационное" – Заявление, представляемое при прекращении деятельности, ликвидации или реорганизации контролируемой иностранной компании (далее – КИК);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основания подачи заявления.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Соответствующие ячейки отмечаются с учетом представления Заявления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298 Налогового кодекса;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категория налогоплательщика.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Соответствующая ячейка отмечается в зависимости к какой категории относится налогоплательщик, указанный в строках А, B, C, D, Е;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КИК.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количество КИК, отраженных в данном Заявление;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представленные приложения к Заявлению.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Соответствующие ячейки отмечаются в случае их заполнения.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разделе "Ответственность налогоплательщика":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"Ф.И.О. физического лица или руководителя юридического лица" указываются фамилия, имя, отчество (при его наличии) налогоплательщика в соответствии с учредительными документами.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заявление предоставляется физическим лицом указывается его фамилия, имя, отчество (при наличии отчества в удостоверении личности) в соответствии с документами, удостоверяющими личность;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подачи заявления.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Указываются дата представления Заявления в орган государственных доходов;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доходов.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код органа государственных доходов по месту нахождения или жительства налогоплательщика;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"Ф.И.О. должностного лиц, принявшего заявление" указывается фамилия, имя, отчество (при его наличии) работника органа государственных доходов, принявшего Заявления;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дата приема заявления.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Указываются дата приема Заявления в орган государственных доходов;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входящий номер документа.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регистрационный номер Заявления, присваиваемый органом государственных доходов;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штемпеля.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дата почтового штемпеля, проставленного почтовой или иной организацией связи.</w:t>
      </w:r>
    </w:p>
    <w:bookmarkEnd w:id="54"/>
    <w:bookmarkStart w:name="z6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приложения 1 к Заявлению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разделе "Общая информация о налогоплательщике" приложения 1 к Заявлению указываются соответствующие данные, отраженные в разделе "Общая информация о налогоплательщика" Заявления.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разделе "Информация о КИК или постоянном учреждении КИК (заполняется по каждой контролируемой компании)" приложения 1 к Заявлению: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номер строки;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графе B указывается наименования каждой КИК или постоянного учреждения КИК; 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указывается код страны, в которой КИК или постоянное учреждение КИК созданы (инкорпорированы) и являются резидентом. В случае, если КИК или постоянное учреждение КИК созданы в одной стране и являются резидентом в другой стране, то в данной графе указывается код страны, в которой они созданы (инкорпорированы).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заполнении кода страны необходимо использовать кодировку стран в соответствии с утвержденным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 года № 378 "О классификаторах, используемых для заполнения таможенных деклараций" (далее – решение) кроме государств с льготным налогообложением, включенным в перечень, утвержденный уполномоченным органом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294 Кодекса Республики Казахстан от 25 декабря 2017 года "О налогах и других обязательных платежах в бюджет" (Налоговый кодекс). Для государств с льготным налогообложением, включенным в перечень, утвержденный уполномоченным органом при заполнении кода страны в качестве кода страны необходимо использовать порядковые номера таких государств в соответствии с перечнем. Для государств имеющих на своей территории административные территориальные единицы с льготным налогообложением кодом страны будет считаться порядковый номер этого государства; 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графе D указывается один из следующих видов КИК: 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 – юридическое лицо-нерезидент; 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 – траст; 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– консорциум;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– партнерство;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 – иное фискально-прозрачное лицо (простое товарищество); 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указывается номер государственной регистрации каждой КИК или постоянного учреждения КИК в стране, где они созданы (инкорпорированы);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указывается номер налоговой регистрации каждой КИК или постоянного учреждения КИК в стране, где они созданы (инкорпорированы). Данная графа заполняется только в случае наличия регистрации КИК или постоянного учреждения КИК в налоговом органе иностранного государства;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размер доли участия, голосующих акций или контроля налогоплательщика-резидента в каждой КИК, в процентах. В данной графе указывается общий размер долей участия (голосующих акций) или контроля налогоплательщика-резидента в КИК при прямом, косвенном, конструктивном владении или прямом, косвенном, конструктивном контроле самостоятельно или через контролируемое лицо (контролируемые лица);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H указывается одна из следующих кодировок: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приобретение прямо или косвенно, или конструктивно 25 и более процентов долей участия (голосующих акций) либо прямого или косвенного, или конструктивного контроля в КИК;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наличие прямой или косвенной, или конструктивной 25 и более процентов доли участия (голосующих акций) либо прямого или косвенного, или конструктивного контроля в КИК;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учреждение (создание) КИК;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– изменение доли участия (голосующих акций) либо контроля в КИК;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прекращение 25 и более процентов доли участия (голосующих акций) либо контроля в КИК;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–прекращение (ликвидация) КИК;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одна из следующих дат в соответствии с информацией, отраженной в графе H: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приобретения прямо или косвенно, или конструктивно долей участия (голосующих акций) либо приобретения прямого или косвенного, или конструктивного контроля в КИК;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учреждения (создания) КИК;</w:t>
      </w:r>
    </w:p>
    <w:bookmarkEnd w:id="80"/>
    <w:bookmarkStart w:name="z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изменения доли участия (голосующих акций) либо контроля в КИК;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доли участия (голосующих акций) либо контроля в КИК;</w:t>
      </w:r>
    </w:p>
    <w:bookmarkEnd w:id="82"/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(ликвидации) КИК;</w:t>
      </w:r>
    </w:p>
    <w:bookmarkEnd w:id="83"/>
    <w:bookmarkStart w:name="z9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в графах J и K указываются даты первого и последнего дня отчетного периода, в котором признана финансовая прибыль КИК или постоянного учреждения КИК; 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графах L и M указываются даты первого и последнего дня налогового периода по налогу на прибыль в государстве, в котором КИК или постоянное учреждение КИК созданы (инкорпорированы);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N указывается дата утверждения акционерами (участниками) финансовой отчетности КИК или постоянного учреждения КИК за отчетный период;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 графе O указывается дата составления аудиторского отчета к финансовой отчетности КИК или постоянного учреждения КИК. 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на момент заполнения настоящего Заявления налогоплательщику-резиденту не известны точные дата утверждения финансовой отчетности КИК за отчетный период и дата составления аудиторского отчета к такой финансовой отчетности, то в графах N и O указываются даты, рассчитанные с учетом даты утверждения финансовой отчетности за предыдущий финансовый период и даты составления аудиторского отчета к финансовой отчетности за предыдущий финансовый период, либо предполагаемые (запланированные) даты утверждения финансовой отчетности за отчетный период и даты составления аудиторского отчета к финансовой отчетности за отчетный период.</w:t>
      </w:r>
    </w:p>
    <w:bookmarkEnd w:id="88"/>
    <w:bookmarkStart w:name="z9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Пояснение по заполнению приложения 2 к Заявлению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разделе "Общая информация о налогоплательщике" приложения 2 к Заявлению указываются соответствующие данные, отраженные в разделе "Общая информация о налогоплательщика" Заявления.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разделе "Информация о контролируемых лицах (заполняется по каждому контролируемому лицу)" приложения 2 к Заявлению: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номер строки;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графе B указывается наименование каждой КИК или постоянного учреждения КИК, доли участия (голосующие акции) или контроль в которой принадлежит контролируемому лицу; 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графе С указывается код страны, в которой КИК или постоянное учреждение КИК созданы (инкорпорированы) и является резидентом. В случае, если КИК или постоянное учреждение КИК созданы в одной стране и являются резидентом в другой стране, то в данной графе указывается код страны, в которой они созданы (инкорпорированы); 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указывается номер государственной регистрации КИК или постоянного учреждения КИК в стране, где они созданы (инкорпорированы);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указывается номер налоговой регистрации КИК или постоянного учреждения КИК в стране, где они созданы (инкорпорированы). Данная графа заполняется только в случае наличия регистрации КИК или постоянного учреждения КИК в налоговом органе иностранного государства;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графе F указывается наименование контролируемого лица, через которого осуществляется владение долями участия (голосующими акциями) или имеется контроль в КИК; 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код страны, в которой контролируемое лицо создано (инкорпорировано) и является резидентом. В случае, если контролируемое лицо создано в одной стране и является резидентом в другой стране, то в данной графе указывается код страны, в которой оно создано (инкорпорировано);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H указывается номер государственной регистрации контролируемого лица в стране, где оно создано (инкорпорировано);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номер налоговой регистрации контролируемого лица в стране, где оно создано (инкорпорировано). Данная графа заполняется только в случае наличия регистрации контролируемого лица в налоговом органе иностранного государства;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графе J указывается один из следующих видов контролируемого лица: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– юридическое лицо-нерезидент;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– траст;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– консорциум;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– партнерство;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– иное фискально-прозрачное лицо (простое товарищество);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графе K указывается размер доли участия (голосующих акций) или контроля налогоплательщика-резидента в контролируемом лице, в процентах;</w:t>
      </w:r>
    </w:p>
    <w:bookmarkEnd w:id="107"/>
    <w:bookmarkStart w:name="z11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L указывается размер доли участия (голосующих акций) или контроля контролируемого лица в КИК, в процентах;</w:t>
      </w:r>
    </w:p>
    <w:bookmarkEnd w:id="108"/>
    <w:bookmarkStart w:name="z1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графе M указывается одна из следующих кодировок:</w:t>
      </w:r>
    </w:p>
    <w:bookmarkEnd w:id="109"/>
    <w:bookmarkStart w:name="z1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приобретение прямо или косвенно, или конструктивно 25 и более процентов долей участия (голосующих акций) либо прямого или косвенного, или конструктивного контроля контролируемого лица в КИК;</w:t>
      </w:r>
    </w:p>
    <w:bookmarkEnd w:id="110"/>
    <w:bookmarkStart w:name="z1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 – наличие прямой или косвенной, или конструктивной 25 и более процентов доли участия (голосующих акций) либо прямого или косвенного, или конструктивного контроля контролируемого лица в КИК;</w:t>
      </w:r>
    </w:p>
    <w:bookmarkEnd w:id="111"/>
    <w:bookmarkStart w:name="z1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учреждение (создание) контролируемым лицом КИК;</w:t>
      </w:r>
    </w:p>
    <w:bookmarkEnd w:id="112"/>
    <w:bookmarkStart w:name="z1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– изменение доли участия (голосующих акций) либо контроля контролируемого лица контролируемого лица в КИК;</w:t>
      </w:r>
    </w:p>
    <w:bookmarkEnd w:id="113"/>
    <w:bookmarkStart w:name="z1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прекращение 25 и более процентов доли участия (голосующих акций) либо контроля контролируемого лица в КИК;</w:t>
      </w:r>
    </w:p>
    <w:bookmarkEnd w:id="114"/>
    <w:bookmarkStart w:name="z12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–прекращение (ликвидация) КИК;</w:t>
      </w:r>
    </w:p>
    <w:bookmarkEnd w:id="115"/>
    <w:bookmarkStart w:name="z12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графе N указывается одна из следующих дат в соответствии с информацией, отраженной в графе M:</w:t>
      </w:r>
    </w:p>
    <w:bookmarkEnd w:id="116"/>
    <w:bookmarkStart w:name="z12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приобретения прямо или косвенно, или конструктивно долей участия (голосующих акций) либо приобретения прямого или косвенного, или конструктивного контроля контролируемого лица в КИК; </w:t>
      </w:r>
    </w:p>
    <w:bookmarkEnd w:id="117"/>
    <w:bookmarkStart w:name="z12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учреждения (создания) контролируемым лицом КИК;</w:t>
      </w:r>
    </w:p>
    <w:bookmarkEnd w:id="118"/>
    <w:bookmarkStart w:name="z1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изменения доли участия (голосующих акций) либо контроля контролируемого лица в КИК;</w:t>
      </w:r>
    </w:p>
    <w:bookmarkEnd w:id="119"/>
    <w:bookmarkStart w:name="z1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доли участия (голосующих акций) либо контроля контролируемого лица в КИК;</w:t>
      </w:r>
    </w:p>
    <w:bookmarkEnd w:id="120"/>
    <w:bookmarkStart w:name="z1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(ликвидации) КИК;</w:t>
      </w:r>
    </w:p>
    <w:bookmarkEnd w:id="121"/>
    <w:bookmarkStart w:name="z1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графах O и P указываются даты первого и последнего дня отчетного периода контролируемого лица;</w:t>
      </w:r>
    </w:p>
    <w:bookmarkEnd w:id="122"/>
    <w:bookmarkStart w:name="z1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в графах Q и R указываются даты первого и последнего дня налогового периода по налогу на прибыль в государстве, в котором контролируемое лицо создано (инкорпорировано); </w:t>
      </w:r>
    </w:p>
    <w:bookmarkEnd w:id="123"/>
    <w:bookmarkStart w:name="z13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графе S указывается дата утверждения финансовой отчетности контролируемого лица за отчетный период; лица в стране, где оно создано (инкорпорировано).</w:t>
      </w:r>
    </w:p>
    <w:bookmarkEnd w:id="124"/>
    <w:bookmarkStart w:name="z1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в графе T указывается дата составления аудиторского отчета к финансовой отчетности контролируемого лица. </w:t>
      </w:r>
    </w:p>
    <w:bookmarkEnd w:id="125"/>
    <w:bookmarkStart w:name="z1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на момент заполнения настоящего Заявления налогоплательщику-резиденту не известны точные дата утверждения финансовой отчетности контролируемого лица за отчетный период и дата составления аудиторского отчета к такой финансовой отчетности, то в графах S и T указываются даты, рассчитанные с учетом даты утверждения финансовой отчетности контролируемого лица за предыдущий финансовый период и даты составления аудиторского отчета к такой финансовой отчетности, либо предполагаемые (запланированные) даты утверждения финансовой отчетности контролируемого лица за отчетный период и даты составления аудиторского отчета к такой финансовой отчетности.</w:t>
      </w:r>
    </w:p>
    <w:bookmarkEnd w:id="126"/>
    <w:bookmarkStart w:name="z13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Пояснение по заполнению приложения 3 к Заявлению</w:t>
      </w:r>
    </w:p>
    <w:bookmarkEnd w:id="127"/>
    <w:bookmarkStart w:name="z1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разделе "Общая информация о налогоплательщике приложения 3 к Заявлению указываются соответствующие данные, отраженные в разделе "Общая информация о налогоплательщика" Заявления.</w:t>
      </w:r>
    </w:p>
    <w:bookmarkEnd w:id="128"/>
    <w:bookmarkStart w:name="z1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Данное приложение заполняется физическим лицом-резидентом при конструктивном владении долями участия (голосующими акциями) или при наличии у физического лица-резидента конструктивного контроля в КИК с участием ближайшего родственника-резидента (ближайших родственников), не достигшего (не достигших) совершеннолетнего возраста. </w:t>
      </w:r>
    </w:p>
    <w:bookmarkEnd w:id="129"/>
    <w:bookmarkStart w:name="z1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конструктивном владении физическим лицом-резидентом долями участия (голосующими акциями) или при наличии у физического лица-резидента конструктивного контроля в КИК с участием ближайшего родственника-резидента (ближайших родственников-резидентов), достигшего (достигших) совершеннолетнего и (или) пенсионного возраста, в данном приложении заполняются сведения по такому ближайшему родственнику (таким ближайшим родственникам) при условии наличия у физического лица-резидента письменного согласия такого ближайшего родственника (таких ближайших родственников). </w:t>
      </w:r>
    </w:p>
    <w:bookmarkEnd w:id="130"/>
    <w:bookmarkStart w:name="z1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письменного согласия такого ближайшего родственника (таких ближайших родственников) данная форма Заявления заполняется каждым лицом (резидентом и таким ближайшим родственником (такими ближайшими родственниками) резидента) самостоятельно соразмерно доле владения (голосующих акций) или контроля в КИК в случае, если совокупная доля участия (голосующих акций) резидента и такого ближайшего родственника (таких ближайших родственников) в КИК превышает 25 процентов или совокупно резидент и такой ближайший родственник (такие ближайшие родственники) имеют контроль в КИК.</w:t>
      </w:r>
    </w:p>
    <w:bookmarkEnd w:id="131"/>
    <w:bookmarkStart w:name="z1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разделе "Информация о контролируемых лицах (заполняется физическим лицом-резидентом по каждому контролируемому лицу, являющемуся ближайшим родственником резидента, при конструктивном владении)" приложения 3 к Заявлению:</w:t>
      </w:r>
    </w:p>
    <w:bookmarkEnd w:id="132"/>
    <w:bookmarkStart w:name="z1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номер строки;</w:t>
      </w:r>
    </w:p>
    <w:bookmarkEnd w:id="133"/>
    <w:bookmarkStart w:name="z14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графе B указывается наименование каждой КИК или постоянного учреждения КИК, доли участия (голосующие акции) или контроль в которой принадлежит контролируемому лицу-резиденту, являющемуся ближайшим родственником налогоплательщика-резидента (далее – ближайший родственник); </w:t>
      </w:r>
    </w:p>
    <w:bookmarkEnd w:id="134"/>
    <w:bookmarkStart w:name="z14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указывается код страны, в которой КИК или постоянное учреждение КИК созданы (инкорпорированы) и являются резидентом. В случае, если КИК или постоянное учреждение КИК создана в одной стране и является резидентом в другой стране, то в данной графе указывается код страны, в которой они созданы (инкорпорированы);</w:t>
      </w:r>
    </w:p>
    <w:bookmarkEnd w:id="135"/>
    <w:bookmarkStart w:name="z14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указывается номер государственной регистрации КИК или постоянного учреждения КИК в стране, где они созданы (инкорпорированы);</w:t>
      </w:r>
    </w:p>
    <w:bookmarkEnd w:id="136"/>
    <w:bookmarkStart w:name="z14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указывается номер налоговой регистрации КИК или постоянного учреждения КИК в стране, где они созданы (инкорпорированы). Данная графа заполняется только в случае наличия регистрации КИК или постоянного учреждения КИК в налоговом органе иностранного государства;</w:t>
      </w:r>
    </w:p>
    <w:bookmarkEnd w:id="137"/>
    <w:bookmarkStart w:name="z14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указывается фамилия, имя, отчество ближайшего родственника (при его наличии);</w:t>
      </w:r>
    </w:p>
    <w:bookmarkEnd w:id="138"/>
    <w:bookmarkStart w:name="z14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одна из следующих категорий ближайшего родственника:</w:t>
      </w:r>
    </w:p>
    <w:bookmarkEnd w:id="139"/>
    <w:bookmarkStart w:name="z14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 – супруг (супруга);</w:t>
      </w:r>
    </w:p>
    <w:bookmarkEnd w:id="140"/>
    <w:bookmarkStart w:name="z14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 – дети, в том числе, усыновленные, удочеренные;</w:t>
      </w:r>
    </w:p>
    <w:bookmarkEnd w:id="141"/>
    <w:bookmarkStart w:name="z1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 – внуки;</w:t>
      </w:r>
    </w:p>
    <w:bookmarkEnd w:id="142"/>
    <w:bookmarkStart w:name="z1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 – родители;</w:t>
      </w:r>
    </w:p>
    <w:bookmarkEnd w:id="143"/>
    <w:bookmarkStart w:name="z1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 – иждивенцы;</w:t>
      </w:r>
    </w:p>
    <w:bookmarkEnd w:id="144"/>
    <w:bookmarkStart w:name="z1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 – полнородные, неполнородные братья, сестра;</w:t>
      </w:r>
    </w:p>
    <w:bookmarkEnd w:id="145"/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 – дети супруга (супруги), в том числе, усыновленные, удочеренные;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 – внуки супруга (супруги);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 – родители супруга (супруги);</w:t>
      </w:r>
    </w:p>
    <w:bookmarkEnd w:id="148"/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 – иждивенцы супруга (супруги);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 – полнородные, неполнородные братья, сестра супруга (супруги);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H указывается ИИН – индивидуальный идентификационный номер ближайшего родственника;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размер доли участия (голосующих акций) или контроля ближайшего родственника в КИК, в процентах;</w:t>
      </w:r>
    </w:p>
    <w:bookmarkEnd w:id="152"/>
    <w:bookmarkStart w:name="z1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графе J указывается размер доли участия (голосующих акций) или контроля налогоплательщика-резидента в КИК, в процентах;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графе K указывается общий размер доли участия (голосующих акций) или контроля налогоплательщика-резидента и его ближайшего родственника в КИК, в процентах;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L указывается одна из следующих кодировок: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приобретение прямо или косвенно, или конструктивно 25 и более процентов долей участия (голосующих акций) либо приобретение прямого или косвенного, или конструктивного контроля ближайшего родственника в КИК; 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наличие прямой или косвенной, или конструктивной 25 и более процентов доли участия (голосующих акций) либо прямого или косвенного, или конструктивного контроля ближайшего родственника в КИК;</w:t>
      </w:r>
    </w:p>
    <w:bookmarkEnd w:id="157"/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– учреждение (создание) ближайшим родственником КИК; </w:t>
      </w:r>
    </w:p>
    <w:bookmarkEnd w:id="158"/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– изменение доли участия (голосующих акций) либо контроля ближайшего родственника в КИК; 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прекращение 25 и более процентов доли участия (голосующих акций) либо контроля ближайшего родственника в КИК;</w:t>
      </w:r>
    </w:p>
    <w:bookmarkEnd w:id="160"/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 – прекращение (ликвидация) ближайшим родственником КИК; 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графе M указывается одна из следующих дат в соответствии с информацией, отраженной в графе L: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приобретения ближайшим родственником прямо или косвенно, или конструктивно долей участия (голосующих акций) либо приобретения прямого или косвенного, или конструктивного контроля в КИК;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учреждения (создания) ближайшим родственником КИК;</w:t>
      </w:r>
    </w:p>
    <w:bookmarkEnd w:id="164"/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изменения доли участия (голосующих акций) либо контроля ближайшего родственника в КИК;</w:t>
      </w:r>
    </w:p>
    <w:bookmarkEnd w:id="165"/>
    <w:bookmarkStart w:name="z1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доли участия (голосующих акций) либо контроля ближайшего родственника в КИК;</w:t>
      </w:r>
    </w:p>
    <w:bookmarkEnd w:id="166"/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(ликвидации) ближайшим родственником КИК.</w:t>
      </w:r>
    </w:p>
    <w:bookmarkEnd w:id="16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