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b8b1b0" w14:textId="2b8b1b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декларации об активах и обязательствах физического лица и Правил ее составления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21 июня 2018 года № 617. Зарегистрирован в Министерстве юстиции Республики Казахстан 9 июля 2018 года № 17163.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декларации об активах и обязательствах физического лица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составления декларации об активах и обязательствах физического лица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20 июня 2016 года № 322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Республики Казахстан под № 13940, опубликован 1 августа 2016 года в информационно-правовой системе "Әділет");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8 февраля 2017 года № 87 "О внесении изменения в приказ Министра финансов Республики Казахстан от 20 июня 2016 года № 322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Республики Казахстан под № 14883).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законодательстве порядке обеспечить: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 1 января 2020 года и подлежит официальному опубликованию.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2018 года № 617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ff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2018 года № 617</w:t>
            </w:r>
          </w:p>
        </w:tc>
      </w:tr>
    </w:tbl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декларации об активах и обязательствах физического лица (форма 250.00)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финансов РК от 21.12.2020 </w:t>
      </w:r>
      <w:r>
        <w:rPr>
          <w:rFonts w:ascii="Times New Roman"/>
          <w:b w:val="false"/>
          <w:i w:val="false"/>
          <w:color w:val="ff0000"/>
          <w:sz w:val="28"/>
        </w:rPr>
        <w:t>№ 1217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01.01.2021).</w:t>
      </w:r>
    </w:p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декларации об активах и обязательствах физического лица (форма 250.00)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и определяют порядок составления декларации об активах и обязательствах физического лица (далее – Декларация).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16"/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2021 года: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занимающими ответственную государственную должность, и их супругами;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уполномоченными на выполнение государственных функций, и их супругами;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приравненными к лицам, уполномоченным на выполнение государственных функций, и их супругами;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лицами, на которых возложена обязанность по представлению Декларации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выборах в Республике Казахстан" (далее – Конституционный закон) и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банках и банковской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банках), "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страховой деятельности), "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>" (Закон о рынке ценных бумаг), "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противодействии коррупции);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2023 года: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государственных учреждений и их супругами;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субъектов квазигосударственного сектора и их супругами;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 2024 года: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руководителями, учредителями (участниками) юридических лиц и их супругами;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индивидуальными предпринимателями и их супругами.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2025 года: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совершеннолетними лицами;</w:t>
      </w:r>
    </w:p>
    <w:bookmarkEnd w:id="30"/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гражданами Республики Казахстан;</w:t>
      </w:r>
    </w:p>
    <w:bookmarkEnd w:id="31"/>
    <w:bookmarkStart w:name="z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кандасами;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имеющими вид на жительство;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иностранцами или лицами без гражданства, являющимися резидентами Республики Казахстан;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иностранцами или лицами без гражданства, являющимися нерезидентами в случае, наличия по состоянию на 31 декабря года, предшествующего году представления Декларации одного из условий: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имущества, по которому права и (или) сделки подлежат государственной или иной регистрации на территории Республики Казахстан;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доли участия в жилищном строительстве на территории Республики Казахстан;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одним из законных представителей любого из следующих лиц: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совершеннолетнего лица, которое признано недееспособным, ограниченно дееспособным и относится к категории лиц, указанных в подпунктах 1) и 2) настоящего пункта;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достигшего восемнадцатилетнего возраста (совершеннолетия) при наступлении у данного лица по состоянию на 31 декабря года, предшествующего году представления такой Декларации, любого из следующих случаев: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на праве собственности имущества, подлежащего государственной или иной регистрации, имущества, по которому права и (или) сделки подлежат государственной или иной регистрации за пределами Республики Казахстан;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доли в строительстве недвижимости по договору о долевом участии в строительстве, в том числе за пределами Республики Казахстан;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на банковских счетах в иностранных банках, находящихся за пределами Республики Казахстан, суммы денег совокупно превышающей по всем банковским вкладам 1000-кратный размер месячного расчетного показателя, установленного законом о республиканском бюджете и действующего на 31 декабря года, предшествующего году представления Декларации;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суммы задолженности других лиц перед данным лицом (дебиторской задолженности) и (или) суммы задолженности данного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(удостоверенного).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заполнении Декларации не допускаются исправления, подчистки и помарки.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отсутствии показателей соответствующие ячейки Декларации не заполняются.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Декларации не составляются при отсутствии данных, подлежащих отражению в них.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Декларация составляется: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электронном носителе – посредством системы приема и обработки налоговой отчетности.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Декларация, составленная на бумажном носителе, подписывается физическим лицом либо его представителем.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Декларация, составленная на электронном носителе, заверяется: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электронной цифровой подписью физического лица;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изпользованием одноразового пароля.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представлении Декларации: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почте заказным письмом с уведомлением на бумажном носителе – налогоплательщик получает уведомление почтовой или иной организации связи;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виде –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доходов;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явочном порядке на бумажном носителе – составляется в двух экземплярах, один экземпляр возвращается налогоплательщику.</w:t>
      </w:r>
    </w:p>
    <w:bookmarkEnd w:id="58"/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Декларации (форма 250.00)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"Выберите категорию налогоплательщика" отмечается ячейка A или B с учетом категории налогоплательщика: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A: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выборную должность, а также их супруги составляют Декларацию на первое число месяца начала срока выдвижения;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государственную должность либо должность, связанную с выполнением государственных или приравненных к ним функций, а также их супруги, лица, желающие стать крупными участниками банка, страховой (перестраховочной) организации, управляющего инвестиционным портфелем составляют Декларацию на первое число месяца представления Декларации;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B:</w:t>
      </w:r>
    </w:p>
    <w:bookmarkEnd w:id="64"/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относящиеся к категории "А" составляют Декларацию по состоянию на 31 декабря года, предшествующего году представления Декларации.</w:t>
      </w:r>
    </w:p>
    <w:bookmarkEnd w:id="65"/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А "Общая информация о налогоплательщике" указывается: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2 – указывается индивидуальный идентификационный номер (ИИН) физического лица;</w:t>
      </w:r>
    </w:p>
    <w:bookmarkEnd w:id="67"/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3 – отмечается ячейка, в случая физическое лицо, составляющее Декларацию, являющейся законным представителем и указывается ИИН представляемого лица (несовершеннолетнего, и (или) недееспособного или ограничено дееспосовного);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 – указываются фамилия, имя, отчество (при его наличии) физического лица в соответствии с документами, удостоверяющими личность, номер телефона и электронный адрес (по желанию);</w:t>
      </w:r>
    </w:p>
    <w:bookmarkEnd w:id="69"/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5 – указывается вид Декларации.</w:t>
      </w:r>
    </w:p>
    <w:bookmarkEnd w:id="70"/>
    <w:bookmarkStart w:name="z23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с учетом отнесения Декларации к следующим видам налоговой отчетности:</w:t>
      </w:r>
    </w:p>
    <w:bookmarkEnd w:id="71"/>
    <w:bookmarkStart w:name="z23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первоначальная – Декларация, представляемая физическим лицом в связи с тем, что установленная обязанность по представлению такой Декларации возникла впервые;</w:t>
      </w:r>
    </w:p>
    <w:bookmarkEnd w:id="72"/>
    <w:bookmarkStart w:name="z24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очередная – Декларация, представляемая физическим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законами о банках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после представления таким физическим лицом первоначальной Декларации;</w:t>
      </w:r>
    </w:p>
    <w:bookmarkEnd w:id="73"/>
    <w:bookmarkStart w:name="z24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– Декларация, представляемая физическим лицом при внесении изменений и (или) дополнений в ранее представленную Декларацию, к которой относятся данные изменения и (или) дополнения;</w:t>
      </w:r>
    </w:p>
    <w:bookmarkEnd w:id="74"/>
    <w:bookmarkStart w:name="z24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по уведомлению – Декларация, представляемая физическим лицом при внесении изменений и (или) дополнений в ранее представленную Декларацию, в которой органом государственных доходов выявлены нарушения по результатам камерального контроля по активам и обязательствам физического лица.</w:t>
      </w:r>
    </w:p>
    <w:bookmarkEnd w:id="75"/>
    <w:bookmarkStart w:name="z24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уведомления заполняются в случае, представления Декларации дополнительной по уведомлению.</w:t>
      </w:r>
    </w:p>
    <w:bookmarkEnd w:id="76"/>
    <w:bookmarkStart w:name="z9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6 – указывается признак резидентства: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А отмечается налогоплательщиком-резидентом Республики Казахстан;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В отмечается налогоплательщиком-нерезидентом Республики Казахстан.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В "Анкетирование по наличию доходов и обязательства" указываются соответствующие ячейки с учетом представляемых приложений по наличию сведений (все показатели отмечаются при их наличии на отчетную дату):</w:t>
      </w:r>
    </w:p>
    <w:bookmarkEnd w:id="80"/>
    <w:bookmarkStart w:name="z24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01 о недвижимом имуществе, зарегистрированном в иностранном государстве;</w:t>
      </w:r>
    </w:p>
    <w:bookmarkEnd w:id="81"/>
    <w:bookmarkStart w:name="z24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02 о транспортных средствах, зарегистрированных в иностранном государстве;</w:t>
      </w:r>
    </w:p>
    <w:bookmarkEnd w:id="82"/>
    <w:bookmarkStart w:name="z24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03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вклада;</w:t>
      </w:r>
    </w:p>
    <w:bookmarkEnd w:id="83"/>
    <w:bookmarkStart w:name="z24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04 о доле участия в уставном капитале юридического лица (за исключением акционерных обществ), созданного за пределами Республики Казахстан;</w:t>
      </w:r>
    </w:p>
    <w:bookmarkEnd w:id="84"/>
    <w:bookmarkStart w:name="z24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05 о долевом участии в строительстве недвижимости, в том числе за пределами Республики Казахстан;</w:t>
      </w:r>
    </w:p>
    <w:bookmarkEnd w:id="85"/>
    <w:bookmarkStart w:name="z24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06 о наличии инвестиционного золота;</w:t>
      </w:r>
    </w:p>
    <w:bookmarkEnd w:id="86"/>
    <w:bookmarkStart w:name="z25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07 о ценных бумагах, производных финансовых инструментах (ПФИ), цифровых активах, в том числе за пределами Республики Казахстан;</w:t>
      </w:r>
    </w:p>
    <w:bookmarkEnd w:id="87"/>
    <w:bookmarkStart w:name="z25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08 о паях в паевых инвестиционных фондах (ПИФ), в том числе за пределами Республики Казахстан;</w:t>
      </w:r>
    </w:p>
    <w:bookmarkEnd w:id="88"/>
    <w:bookmarkStart w:name="z25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09 об объектах интеллектуальной собственности, авторского права, в том числе за пределами Республики Казахстан;</w:t>
      </w:r>
    </w:p>
    <w:bookmarkEnd w:id="89"/>
    <w:bookmarkStart w:name="z25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10 о наличии другого имущества, в том числе за пределами Республики Казахстан, оценочная стоимость единицы которого превышает 1000-кратный размер месячного расчетного показателя;</w:t>
      </w:r>
    </w:p>
    <w:bookmarkEnd w:id="90"/>
    <w:bookmarkStart w:name="z25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11 о дебиторской/кредиторской задолженности, в том числе за пределами Республики Казахстан;</w:t>
      </w:r>
    </w:p>
    <w:bookmarkEnd w:id="91"/>
    <w:bookmarkStart w:name="z25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12 об имуществе, переданном в доверительное управление.</w:t>
      </w:r>
    </w:p>
    <w:bookmarkEnd w:id="92"/>
    <w:bookmarkStart w:name="z10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С "Сведения о наличных деньгах в сумме, не превышающей предел 10000-кратного размера месячного расчетного показателя" указывается:</w:t>
      </w:r>
    </w:p>
    <w:bookmarkEnd w:id="93"/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код валюты, который указывается в соответствии с трехзначной буквенной кодировкой, установленной в приложении 23 "Классификатор валют", утвержденной решением Комиссии Таможенного союза от 20 сентября 2010 года № 378 "О классификаторах, используемых для заполнения таможенных Деклараций" (далее – решение КТС № 378) (например, KZT – казахстанский тенге, EUR – евро, USD – доллар США, RUB – российский рубль, CNY– китайский юань);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указывается сумма наличных денег.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D "Ответственность налогоплательщика" указывается:</w:t>
      </w:r>
    </w:p>
    <w:bookmarkEnd w:id="97"/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"Фамилия, имя, отчество налогоплательщика/законного представителя" – фамилия, имя, отчество (при его наличии) налогоплательщика/законного представителя в соответствии с документами, удостоверяющими личность;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поле "дата подачи Декларации" – дата представления Декларации в орган государственных доходов Республики Казахстан;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– код органа государственных доходов по месту жительства налогоплательщика;</w:t>
      </w:r>
    </w:p>
    <w:bookmarkEnd w:id="100"/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(при его наличии) должностного лица, принявшего Декларацию" указываются, фамилия, имя, отчество (при его наличии) работника органа государственных доходов;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5)дата приема Декларации – дата представления Декларации в соответствии с пунктом 2 статьи 209 Налогового кодекса;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 – регистрационный номер Декларации, присваиваемый органом государственных доходов;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 – дата почтового штемпеля, проставленного почтовой или иной организацией связи.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4), 5), 6) и 7) настоящего пункта заполняются работником органа государственных доходов, принявшим Декларацию на бумажном носителе.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внесениями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формы 250.01 (Приложение 1) к Декларации об активах и обязательствах физического лица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Приложение 1 к Декларации состоит из раздела "Сведения о наличии недвижимого имущества, зарегистрированного в иностранном государстве" и раздела "Сведения о наличии транспортных средств, зарегистрированных в иностранном государстве".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Раздел "Сведения о наличии недвижимого имущества, зарегистрированного в иностранном государстве" заполняется в случае, если отмечена строка 01 в Декларации.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 отражается: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недвижимого имущества, находящегося на праве собственности (в том числе долевой или совместной собственности), по которому права и (или) сделки подлежат государственной или иной регистрации или которое подлежит государственной или иной регистрации (земельный участок, здание, дом, гараж, дача, коммерческое здание, часть здания, квартира, офис, парковочное место в крытом паркинге, сооружение, воздушное судно, морское судно, судно внутреннего водного плавания, судно плавания "река-море");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регистрации недвижимого имущества. Код страны указывается в соответствии с двузначной буквенной кодировкой, установленной в приложении 22 "Классификатор стран мира", утвержденной решением КТС № 378 (например, KZ – Республика Казахстан, DE – Федеративная Республика Германия, GB – Соединенное Королевство Великобритании и Северной Ирландии);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(кадастровый) номер недвижимого имущества, указанного в графе В, на основании правоустанавливающих документов;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место нахождения (адрес) недвижимого имущества, зарегистрированного за пределами Республики Казахстан или не имеющего идентификационный номер, в части указания наименования страны нахождения данного имущества, населенного пункта и улицы (проспекта, переулка), номера дома (корпуса, строения), номера квартиры (офиса, комнаты). В отношении земельного участка, здания (дома, гаража, дачи, коммерческого здания). В отношении части здания (квартиры, офиса, парковочного места в крытом паркинге), сооружения указывается адрес места нахождения. В отношении воздушного судна, морского судна, судна внутреннего водного плавания, судна плавания "река-море" указывается адрес места базирования или порта регистрации.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Раздел "Сведения о наличии транспортных средств, зарегистрированных в иностранном государстве" заполняется в случае, если отмечена строка 02 в Декларации.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02 отражается: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транспортных средств (например, легковой автомобиль, мотоцикл, грузовая машина), зарегистрированного в иностранном государстве. В данной строке не отражаются воздушные и морские суда, суда внутреннего плавания, суда плавания "река-море";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марка, модель транспортного средства, находящегося на праве собственности;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транспортного средства.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идентификационный (государственный) номер транспортного средства, указанного в графе C, на основании правоустанавливающих документов;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VIN-код (номер кузова), указанный в свидетельстве о регистрации транспортного средства (ином правоустанавливающем документе) для автотранспортных средств, заводской номер подвижного состава для железнодорожного транспорта, номер двигателя.</w:t>
      </w:r>
    </w:p>
    <w:bookmarkEnd w:id="123"/>
    <w:bookmarkStart w:name="z13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Составление формы 250.02 (Приложение 2) к Декларации об активах и обязательствах физического лица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Приложение 2 к Декларации состоит из разделов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вклада" и "Сведения о доле участия в уставном капитале юридического лица (за исключением акционерных обществ), созданного за пределами Республики Казахстан.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Раздел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вклада" заполняется в случае, если отмечена строка 03 в Декларации.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03 отражается: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банковского учреждения, зарегистрированного за пределами Республики Казахстан или его аналог, позволяющий определить такое банковское учреждение как отдельного налогоплательщика;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банковского учреждения (например, Royal bank of Canada);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банковского учреждения.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 графе E – код валюты, в которой имеются деньги на банковских счетах.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34"/>
    <w:bookmarkStart w:name="z1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общая сумма денег на банковских счетах в валюте, указанной в графе E. Сведения заполняются только о деньгах на банковских счетах в иностранных банках, находящихся за пределами Республики Казахстан.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Раздел "Сведения о доле участия в уставном капитале юридического лица (за исключением акционерных обществ), созданного за пределами Республики Казахстан" заполняется в случае, если отмечена строка 04 в Декларации.</w:t>
      </w:r>
    </w:p>
    <w:bookmarkEnd w:id="136"/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04 отражается:</w:t>
      </w:r>
    </w:p>
    <w:bookmarkEnd w:id="137"/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заполняемой;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юридического лица, созданного за пределами Республики Казахстан, в котором имеется доля участия;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юридического лица (например, Profit Canada);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юридическое лицо, в котором имеется доля участия.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42"/>
    <w:bookmarkStart w:name="z15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размер доли участия в процентах с округлением до сотых частей.</w:t>
      </w:r>
    </w:p>
    <w:bookmarkEnd w:id="143"/>
    <w:bookmarkStart w:name="z15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Составление формы 250.03 (Приложение 3) к Декларации об активах и обязательствах физического лица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Приложение 3 к Декларации состоит из разделов "Сведения о долевом участии в строительстве недвижимости, в том числе за пределами Республики Казахстан" и "Сведения о наличии инвестиционного золота".</w:t>
      </w:r>
    </w:p>
    <w:bookmarkEnd w:id="145"/>
    <w:bookmarkStart w:name="z16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Раздел "Сведения о долевом участии в строительстве недвижимости, в том числе за пределами Республики Казахстан" заполняется в случае, если отмечена строка 05 в Декларации.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05 отражается: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48"/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лица (застройщика), зарегистрированного, в том числе за пределами Республики Казахстан,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лица (застройщика) или лица,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застройщика.</w:t>
      </w:r>
    </w:p>
    <w:bookmarkEnd w:id="151"/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место нахождения (адрес) объекта по договору об участии в строительстве недвижимости;</w:t>
      </w:r>
    </w:p>
    <w:bookmarkEnd w:id="153"/>
    <w:bookmarkStart w:name="z16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код валюты, в которой внесены деньги в счет оплаты обязательств по договору.</w:t>
      </w:r>
    </w:p>
    <w:bookmarkEnd w:id="154"/>
    <w:bookmarkStart w:name="z16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55"/>
    <w:bookmarkStart w:name="z17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общая сумма денег, внесенная в счет оплаты обязательств по договору.</w:t>
      </w:r>
    </w:p>
    <w:bookmarkEnd w:id="156"/>
    <w:bookmarkStart w:name="z17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Раздел "Сведения о наличии инвестиционного золота" заполняется в случае, если отмечена строка 06 в Декларации.</w:t>
      </w:r>
    </w:p>
    <w:bookmarkEnd w:id="157"/>
    <w:bookmarkStart w:name="z17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06 отражается:</w:t>
      </w:r>
    </w:p>
    <w:bookmarkEnd w:id="158"/>
    <w:bookmarkStart w:name="z17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59"/>
    <w:bookmarkStart w:name="z17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С – указывается вес инвестиционного золота;</w:t>
      </w:r>
    </w:p>
    <w:bookmarkEnd w:id="160"/>
    <w:bookmarkStart w:name="z17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D – код валюты указывается в соответствии с трехзначной буквенной кодировкой, утвержденной решением КТС № 378;</w:t>
      </w:r>
    </w:p>
    <w:bookmarkEnd w:id="161"/>
    <w:bookmarkStart w:name="z17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указывается стоимость инвестиционного золота.</w:t>
      </w:r>
    </w:p>
    <w:bookmarkEnd w:id="162"/>
    <w:bookmarkStart w:name="z177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Составление формы 250.04 (Приложение 4) к Декларации об активах и обязательствах физического лица</w:t>
      </w:r>
    </w:p>
    <w:bookmarkEnd w:id="163"/>
    <w:bookmarkStart w:name="z17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Приложение 4 к Декларации состоит из раздела "Сведения о наличии ценных бумаг, производных финансовых инструментов (ПФИ), цифровых активов, в том числе за пределами Республики Казахстан" и "Сведения о наличии паев в паевых инвестиционных фондах (ПИФ), в том числе за пределами Республики Казахстан".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20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Раздел "Сведения о наличии ценных бумаг, производных финансовых инструментов (ПФИ), цифровых активов, в том числе за пределами Республики Казахстан" заполняется в случае, если отмечена строка 07 в Декларации.</w:t>
      </w:r>
    </w:p>
    <w:bookmarkEnd w:id="165"/>
    <w:bookmarkStart w:name="z25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07 отражается:</w:t>
      </w:r>
    </w:p>
    <w:bookmarkEnd w:id="166"/>
    <w:bookmarkStart w:name="z25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графе А – порядковый номер заполняемой строки; </w:t>
      </w:r>
    </w:p>
    <w:bookmarkEnd w:id="167"/>
    <w:bookmarkStart w:name="z25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ценных бумаг, производных финансовых инструментов (ПФИ), цифровых активов, принадлежащих подателю Декларации;</w:t>
      </w:r>
    </w:p>
    <w:bookmarkEnd w:id="168"/>
    <w:bookmarkStart w:name="z25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ценные бумаги, производные финансовые инструменты (ПФИ), цифровые активы.</w:t>
      </w:r>
    </w:p>
    <w:bookmarkEnd w:id="169"/>
    <w:bookmarkStart w:name="z26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70"/>
    <w:bookmarkStart w:name="z26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валюты, в которой приобретены ценные бумаги, производные финансовые инструменты (ПФИ), цифровые активы.</w:t>
      </w:r>
    </w:p>
    <w:bookmarkEnd w:id="171"/>
    <w:bookmarkStart w:name="z26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72"/>
    <w:bookmarkStart w:name="z26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цена приобретения одной ценной бумаги, производного финансового инструмента (ПФИ), цифрового актива.</w:t>
      </w:r>
    </w:p>
    <w:bookmarkEnd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Раздел "Сведения о наличии паев в паевых инвестиционных фондах (ПИФ), в том числе за пределами Республики Казахстан" заполняется в случае, если отмечена строка 08 в Декларации.</w:t>
      </w:r>
    </w:p>
    <w:bookmarkEnd w:id="174"/>
    <w:bookmarkStart w:name="z18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08 отражается:</w:t>
      </w:r>
    </w:p>
    <w:bookmarkEnd w:id="175"/>
    <w:bookmarkStart w:name="z19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76"/>
    <w:bookmarkStart w:name="z19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паев, принадлежащих подателю Декларации;</w:t>
      </w:r>
    </w:p>
    <w:bookmarkEnd w:id="177"/>
    <w:bookmarkStart w:name="z19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паи.</w:t>
      </w:r>
    </w:p>
    <w:bookmarkEnd w:id="178"/>
    <w:bookmarkStart w:name="z19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79"/>
    <w:bookmarkStart w:name="z19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код валюты, в которой выпущены паи.</w:t>
      </w:r>
    </w:p>
    <w:bookmarkEnd w:id="180"/>
    <w:bookmarkStart w:name="z19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81"/>
    <w:bookmarkStart w:name="z19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F – номинальная стоимость пая за единицу.</w:t>
      </w:r>
    </w:p>
    <w:bookmarkEnd w:id="182"/>
    <w:bookmarkStart w:name="z19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Составление формы 250.05 (Приложение 5) к Декларации об активах и обязательствах физического лица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Приложение 5 к Декларации состоит из разделов "Сведения о наличии объектов интеллектуальной собственности авторского права, в том числе за пределами Республики Казахстан" и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лица".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В разделе "Сведения о наличии объектов интеллектуальной собственности авторского права, в том числе за пределами Республики Казахстан" заполняется в случае, если отмечена строка 09 в Декларации.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09 отражается:</w:t>
      </w:r>
    </w:p>
    <w:bookmarkEnd w:id="186"/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объекта интеллектуальной собственности являющимся авторским правом (например, товарные знаки, программы, приложения, книги);</w:t>
      </w:r>
    </w:p>
    <w:bookmarkEnd w:id="188"/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номер патента – это серийный номер, назначаемый каждому патентному документу патентным органом или организацией (или его/ее аналогом за рубежом);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котором зарегистрирован объект интеллектуальной собственности.</w:t>
      </w:r>
    </w:p>
    <w:bookmarkEnd w:id="190"/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91"/>
    <w:bookmarkStart w:name="z20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регистрации объектов интеллектуальной собственности авторского права.</w:t>
      </w:r>
    </w:p>
    <w:bookmarkEnd w:id="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24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Раздел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 заполняется в случае, если отмечена строка 10 в Декларации.</w:t>
      </w:r>
    </w:p>
    <w:bookmarkEnd w:id="193"/>
    <w:bookmarkStart w:name="z20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 отражается имущество не подлежащее государственной регистрации в Республике Казахстан (например, картина, телевизор, алмаз).</w:t>
      </w:r>
    </w:p>
    <w:bookmarkEnd w:id="194"/>
    <w:bookmarkStart w:name="z20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10 отражается:</w:t>
      </w:r>
    </w:p>
    <w:bookmarkEnd w:id="195"/>
    <w:bookmarkStart w:name="z21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96"/>
    <w:bookmarkStart w:name="z21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имущества;</w:t>
      </w:r>
    </w:p>
    <w:bookmarkEnd w:id="197"/>
    <w:bookmarkStart w:name="z21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количество имущества;</w:t>
      </w:r>
    </w:p>
    <w:bookmarkEnd w:id="198"/>
    <w:bookmarkStart w:name="z21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имущество, указанное в графе В.</w:t>
      </w:r>
    </w:p>
    <w:bookmarkEnd w:id="199"/>
    <w:bookmarkStart w:name="z21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200"/>
    <w:bookmarkStart w:name="z21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E– код валюты указывается в соответствии с трехзначной буквенной кодировкой, утвержденной решением КТС № 378;</w:t>
      </w:r>
    </w:p>
    <w:bookmarkEnd w:id="201"/>
    <w:bookmarkStart w:name="z21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указывается общая стоимость объекта.</w:t>
      </w:r>
    </w:p>
    <w:bookmarkEnd w:id="202"/>
    <w:bookmarkStart w:name="z21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Составление формы 250.06 (Приложение 6) к Декларации об активах и обязательствах физического лица</w:t>
      </w:r>
    </w:p>
    <w:bookmarkEnd w:id="203"/>
    <w:bookmarkStart w:name="z2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Приложение 6 к Декларации состоит из разделов "Сведения о наличии дебиторской/кредиторской задолженности, в том числе за пределами Республики Казахстан" и "Сведения об имуществе, переданном в доверительное управление".</w:t>
      </w:r>
    </w:p>
    <w:bookmarkEnd w:id="204"/>
    <w:bookmarkStart w:name="z2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Раздел "Сведения о наличии дебиторской/кредиторской задолженности, в том числе за пределами Республики Казахстан" заполняется в случае, если отмечена строка 11 в Декларации, и предназначен для Декларирования задолженности других лиц перед физическим лицом, представляющим Декларацию (дебиторской задолженности) и (или) задолженности физического лица, представляющего Декларацию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 в Республике Казахстан.</w:t>
      </w:r>
    </w:p>
    <w:bookmarkEnd w:id="205"/>
    <w:bookmarkStart w:name="z2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11 отражается:</w:t>
      </w:r>
    </w:p>
    <w:bookmarkEnd w:id="206"/>
    <w:bookmarkStart w:name="z22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07"/>
    <w:bookmarkStart w:name="z22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задолженности дебиторской и (или) кредиторской. При этом, в случае наличия дебиторской задолженности отражается буква "Д", а при кредиторской задолженности буква "К";</w:t>
      </w:r>
    </w:p>
    <w:bookmarkEnd w:id="208"/>
    <w:bookmarkStart w:name="z22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лица, являющегося дебитором/кредитором по договору;</w:t>
      </w:r>
    </w:p>
    <w:bookmarkEnd w:id="209"/>
    <w:bookmarkStart w:name="z22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Фамилия, имя, отчество/наименование дебитора/кредитора;</w:t>
      </w:r>
    </w:p>
    <w:bookmarkEnd w:id="210"/>
    <w:bookmarkStart w:name="z22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код страны регистрации дебитора/кредитора.</w:t>
      </w:r>
    </w:p>
    <w:bookmarkEnd w:id="211"/>
    <w:bookmarkStart w:name="z22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212"/>
    <w:bookmarkStart w:name="z22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F– код валюты, в которой открыт счет.</w:t>
      </w:r>
    </w:p>
    <w:bookmarkEnd w:id="213"/>
    <w:bookmarkStart w:name="z22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214"/>
    <w:bookmarkStart w:name="z22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сумма задолженности, включая сумму начисленного вознаграждения (процентов).</w:t>
      </w:r>
    </w:p>
    <w:bookmarkEnd w:id="215"/>
    <w:bookmarkStart w:name="z23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Раздел "Сведения об имуществе, переданном в доверительное управление" заполняется в случае, если отмечена строка 12 в Декларации.</w:t>
      </w:r>
    </w:p>
    <w:bookmarkEnd w:id="216"/>
    <w:bookmarkStart w:name="z23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12 отражается:</w:t>
      </w:r>
    </w:p>
    <w:bookmarkEnd w:id="217"/>
    <w:bookmarkStart w:name="z23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18"/>
    <w:bookmarkStart w:name="z23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имущества, переданного в доверительное управление;</w:t>
      </w:r>
    </w:p>
    <w:bookmarkEnd w:id="219"/>
    <w:bookmarkStart w:name="z23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имущества, указанного в графе В, на основании правоустанавливающих документов;</w:t>
      </w:r>
    </w:p>
    <w:bookmarkEnd w:id="220"/>
    <w:bookmarkStart w:name="z23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номер ИИН или БИН доверительного управляющего;</w:t>
      </w:r>
    </w:p>
    <w:bookmarkEnd w:id="221"/>
    <w:bookmarkStart w:name="z23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начала доверительного управления;</w:t>
      </w:r>
    </w:p>
    <w:bookmarkEnd w:id="222"/>
    <w:bookmarkStart w:name="z23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дата окончания доверительного управления.</w:t>
      </w:r>
    </w:p>
    <w:bookmarkEnd w:id="22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