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d4ea44" w14:textId="0d4ea4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схемы пастбищеоборотов на основании геоботанического обследования пастбищ по Абайскому району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Абайского района Восточно-Казахстанской области от 19 июля 2018 года № 113. Зарегистрировано Управлением юстиции Абайского района Департамента юстиции Восточно-Казахстанской области 6 августа 2018 года № 5-5-155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149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 июня 2003 года, подпунктом 10)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31</w:t>
      </w:r>
      <w:r>
        <w:rPr>
          <w:rFonts w:ascii="Times New Roman"/>
          <w:b w:val="false"/>
          <w:i w:val="false"/>
          <w:color w:val="000000"/>
          <w:sz w:val="28"/>
        </w:rPr>
        <w:t xml:space="preserve">, пунктами 1,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статьи 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акимат Абайского района 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схему пастбищеоборотов на основании геоботанического обследования пастбищ по Абайскому району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акима Абайского района" в установленном законодательством Республики Казахстан порядке обеспечить: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территориальном органе юстиции;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постановления акимата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нормативных- правовых актов Республики Казахстан;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календарных дней после государственной регистрации настоящего постановления направление его копии на официальное опубликование в периодические печатные издания, распространяемых на территории Абайского района;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постановления на интернет-ресурсе акимата Абайского района после его официального опубликования.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района М. Едильбаева.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Абайского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Байсабыров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Абайского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 " июля 2018 года № 113</w:t>
            </w:r>
          </w:p>
        </w:tc>
      </w:tr>
    </w:tbl>
    <w:bookmarkStart w:name="z1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Абайскому району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6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Абайского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 " июля 2018 года № 113</w:t>
            </w:r>
          </w:p>
        </w:tc>
      </w:tr>
    </w:tbl>
    <w:bookmarkStart w:name="z1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Абайскому району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6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Абайского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 " июля 2018 года № 113</w:t>
            </w:r>
          </w:p>
        </w:tc>
      </w:tr>
    </w:tbl>
    <w:bookmarkStart w:name="z15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Абайскому району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6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Абайского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 " июля 2018 года № 113</w:t>
            </w:r>
          </w:p>
        </w:tc>
      </w:tr>
    </w:tbl>
    <w:bookmarkStart w:name="z1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Абайскому району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Абайского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июля 2018 года № 113</w:t>
            </w:r>
          </w:p>
        </w:tc>
      </w:tr>
    </w:tbl>
    <w:bookmarkStart w:name="z2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Абайскому району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6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Абайского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"19" июля 2018 года № 113</w:t>
            </w:r>
          </w:p>
        </w:tc>
      </w:tr>
    </w:tbl>
    <w:bookmarkStart w:name="z2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пастбищ по Абайскому району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6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