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70d1ed" w14:textId="070d1e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приказ исполняющего обязанности Министра по инвестициям и развитию Республики Казахстан от 28 мая 2015 года № 619 "Об утверждении регламентов государственных услуг в области промышленности и экспортного контроля"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индустрии и инфраструктурного развития Республики Казахстан от 18 марта 2019 года № 138. Зарегистрирован в Министерстве юстиции Республики Казахстан 26 марта 2019 года № 18408. Утратил силу приказом Министра индустрии и инфраструктурного развития Республики Казахстан от 8 сентября 2020 года № 457.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индустрии и инфраструктурного развития РК от 08.09.2020 </w:t>
      </w:r>
      <w:r>
        <w:rPr>
          <w:rFonts w:ascii="Times New Roman"/>
          <w:b w:val="false"/>
          <w:i w:val="false"/>
          <w:color w:val="ff0000"/>
          <w:sz w:val="28"/>
        </w:rPr>
        <w:t>№ 457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по инвестициям и развитию Республики Казахстан от 28 мая 2015 года № 619 "Об утверждении регламентов государственных услуг в области промышленности и экспортного контроля" (зарегистрирован в Реестре государственной регистрации нормативных правовых актов за № 11630, опубликован 7 августа 2015 года в информационно-правовой системе "Әділет") следующие изменения: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"1. Утвердить:</w:t>
      </w:r>
    </w:p>
    <w:bookmarkEnd w:id="2"/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осуществление деятельности по разработке, производству, приобретению, реализации, хранению взрывчатых и пиротехнических (за исключением гражданских) веществ и изделий с их применением" согласно приложению 1 к настоящему приказу;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осуществление деятельности по эксплуатации горных и химических производств" согласно приложению 2 к настоящему приказу;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транзит продукции, подлежащей экспортному контролю" согласно приложению 3 к настоящему приказу;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осуществление деятельности по производству, переработке, приобретению, хранению, реализации, использованию, уничтожению ядов" согласно приложению 4 к настоящему приказу;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импорт и (или) экспорт отдельных видов товаров" согласно приложению 5 к настоящему приказу;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экспорт и импорт продукции, подлежащей экспортному контролю" согласно приложению 6 к настоящему приказу;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переработку продукции вне территории Республики Казахстан" согласно приложению 7 к настоящему приказу;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реэкспорт продукции, подлежащей экспортному контролю" согласно приложению 8 к настоящему приказу;</w:t>
      </w:r>
    </w:p>
    <w:bookmarkEnd w:id="10"/>
    <w:bookmarkStart w:name="z1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гарантийного обязательства (сертификата конечного пользователя)" согласно приложению 9 к настоящему приказу;</w:t>
      </w:r>
    </w:p>
    <w:bookmarkEnd w:id="11"/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заключения об отнесении товаров, технологий, работ, услуг, информации к продукции, подлежащей экспортному контролю" согласно приложению 10 к настоящему приказу.";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приказу изложить в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индустриального развития и промышленной безопасности Министерства индустрии и инфраструктурного развития Республики Казахстан в установленном законодательством порядке обеспечить: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приказа направление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информации" для официального опубликования и включения в Эталонный контрольный банк нормативных правовых актов Республики Казахстан;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Министерства индустрии и инфраструктурного развития Республики Казахстан.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курирующего вице‒министра индустрии и инфраструктурного развития Республики Казахстан.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десяти календарных дней после его первого официального опубликования.</w:t>
      </w:r>
    </w:p>
    <w:bookmarkEnd w:id="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 индустрии и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инфраструктурного развития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 Скляр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индустрии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инфраструктурного развития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марта 2019 года № 138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619</w:t>
            </w:r>
          </w:p>
        </w:tc>
      </w:tr>
    </w:tbl>
    <w:bookmarkStart w:name="z28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осуществление деятельности по разработке, производству, приобретению, реализации, хранению взрывчатых и пиротехнических (за исключением гражданских) веществ и изделий с их применением"</w:t>
      </w:r>
    </w:p>
    <w:bookmarkEnd w:id="19"/>
    <w:bookmarkStart w:name="z29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индустриального развития и промышленной безопасности Министерства индустрии инфраструктурного развития Республики Казахстан (далее - услугодатель), в том числе через веб-портал "электронного правительства" www.egov.kz или веб-портал "Е-лицензирование": www.elicense.kz (далее – Портал).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электронная.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лицензия и (или) приложение к лицензии, переоформленная лицензия и (или) приложение к лицензии, дубликат лицензии и (или) приложения к лицензии на осуществление деятельности по разработке, производству, приобретению, реализации, хранению взрывчатых и пиротехнических (за исключением гражданских) веществ и изделий с их применением, либо письменный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осуществление деятельности по разработке, производству, приобретению, реализации, хранению взрывчатых и пиротехнических (за исключением гражданских) веществ и изделий с их применением", утвержденного приказом Министра по инвестициям и развитию Республики Казахстан от 30 апреля 2015 года № 563 (зарегистрирован в Реестре государственной регистрации нормативных правовых актов за № 11636) (далее – Стандарт).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24"/>
    <w:bookmarkStart w:name="z34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представленных услугополучателем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 и длительность его выполнения:</w:t>
      </w:r>
    </w:p>
    <w:bookmarkEnd w:id="27"/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выдаче лицензии и (или) приложения к лицензии, а также переоформлении лицензии и (или) приложения к лицензии в случае реорганизации услугополучателя в форме выделения или разделения:</w:t>
      </w:r>
    </w:p>
    <w:bookmarkEnd w:id="28"/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29"/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30"/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 проверяет пакет представленных документов в соответствии с пунктом 9 Стандарта:</w:t>
      </w:r>
    </w:p>
    <w:bookmarkEnd w:id="31"/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не полный пакет документов, необходимых для оказания государственной услуги, в срок не более 2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32"/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полный пакет документов, необходимых для оказания государственной услуги, в срок не более 2 рабочих дней со дня получения представленных документов услугодателю, направляет запрос в соответствующие государственные органы для получения согласования;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Управления, в срок 12 рабочих дней рассматривает документы услугополучателя, необходимых для оказания государственной услуги, на его соответствие условиям выдачи лицензии и (или) приложения к лицензии, переоформления лицензии и (или) приложения к лицензии в случае реорганизации услугополучателя в форме выделения или разделения,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34"/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согласовывает результат оказания государственной услуги;</w:t>
      </w:r>
    </w:p>
    <w:bookmarkEnd w:id="35"/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руководитель услугодателя в течение 15 минут после согласования руководителя Управления подписывает результат оказания государственной услуги;</w:t>
      </w:r>
    </w:p>
    <w:bookmarkEnd w:id="36"/>
    <w:bookmarkStart w:name="z4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выдаче переоформленной лицензии и (или) приложения к лицензии:</w:t>
      </w:r>
    </w:p>
    <w:bookmarkEnd w:id="37"/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38"/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39"/>
    <w:bookmarkStart w:name="z4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 проверяет пакет представленных документов в соответствии с пунктом 9 Стандарта:</w:t>
      </w:r>
    </w:p>
    <w:bookmarkEnd w:id="40"/>
    <w:bookmarkStart w:name="z5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не полный пакет документов, необходимых для оказания государственной услуги, в срок не более 2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41"/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полный пакет документов, в срок 2 рабочих дней рассматривает документы услугополучателя, необходимых для оказания государственной услуги, на его соответствие условиям выдачи лицензии и (или) приложения к лицензии,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42"/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согласовывает результат оказания государственной услуги;</w:t>
      </w:r>
    </w:p>
    <w:bookmarkEnd w:id="43"/>
    <w:bookmarkStart w:name="z5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15 минут после согласования руководителя Управления подписывает результат оказания государственной услуги;</w:t>
      </w:r>
    </w:p>
    <w:bookmarkEnd w:id="44"/>
    <w:bookmarkStart w:name="z5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 выдаче дубликата лицензии и (или) приложения к лицензии:</w:t>
      </w:r>
    </w:p>
    <w:bookmarkEnd w:id="45"/>
    <w:bookmarkStart w:name="z5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46"/>
    <w:bookmarkStart w:name="z5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47"/>
    <w:bookmarkStart w:name="z5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главный эксперт (эксперт) Управления проверяет пакет представленных документов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48"/>
    <w:bookmarkStart w:name="z5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полный пакет документов, в срок 1 рабочего дня рассматривает документы услугополучателя, необходимых для оказания государственной услуги, на его соответствие условиям выдачи дубликата лицензии и (или) приложения к лицензии,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49"/>
    <w:bookmarkStart w:name="z5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согласовывает результат оказания государственной услуги;</w:t>
      </w:r>
    </w:p>
    <w:bookmarkEnd w:id="50"/>
    <w:bookmarkStart w:name="z6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15 минут после согласования руководителя Управления подписывает результат оказания государственной услуги.</w:t>
      </w:r>
    </w:p>
    <w:bookmarkEnd w:id="51"/>
    <w:bookmarkStart w:name="z6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52"/>
    <w:bookmarkStart w:name="z6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представленного заявления услугополучателя, необходимого для оказания государственной услуги, специалистом канцелярии услугодателя на портале и направление его руководителю Управления;</w:t>
      </w:r>
    </w:p>
    <w:bookmarkEnd w:id="53"/>
    <w:bookmarkStart w:name="z6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назначение задачи руководителем Управления главному эксперту (эксперту) Управления;</w:t>
      </w:r>
    </w:p>
    <w:bookmarkEnd w:id="54"/>
    <w:bookmarkStart w:name="z6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главным экспертом (экспертом) Управления лицензии и (или) приложения к лицензии, переоформления лицензии и (или) приложения к лицензии и передача его для подписания руководителю услугодателя;</w:t>
      </w:r>
    </w:p>
    <w:bookmarkEnd w:id="55"/>
    <w:bookmarkStart w:name="z65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выдача лицензии и (или) приложения к лицензии, переоформление, дубликат лицензии и (или) приложения к лицензии услугополучателю. </w:t>
      </w:r>
    </w:p>
    <w:bookmarkEnd w:id="56"/>
    <w:bookmarkStart w:name="z66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7"/>
    <w:bookmarkStart w:name="z67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процедуре оказания государственной услуги:</w:t>
      </w:r>
    </w:p>
    <w:bookmarkEnd w:id="58"/>
    <w:bookmarkStart w:name="z6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bookmarkEnd w:id="59"/>
    <w:bookmarkStart w:name="z6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60"/>
    <w:bookmarkStart w:name="z7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Управления;</w:t>
      </w:r>
    </w:p>
    <w:bookmarkEnd w:id="61"/>
    <w:bookmarkStart w:name="z7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главный эксперт (эксперт).</w:t>
      </w:r>
    </w:p>
    <w:bookmarkEnd w:id="62"/>
    <w:bookmarkStart w:name="z72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bookmarkEnd w:id="63"/>
    <w:bookmarkStart w:name="z73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выдаче лицензии и (или) приложения к лицензии, а также переоформлении лицензии и (или) приложения к лицензии в случае реорганизации услугополучателя в форме выделения или разделения:</w:t>
      </w:r>
    </w:p>
    <w:bookmarkEnd w:id="64"/>
    <w:bookmarkStart w:name="z74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65"/>
    <w:bookmarkStart w:name="z75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66"/>
    <w:bookmarkStart w:name="z7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главный эксперт (эксперт) Управления проверяет пакет представленных документов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67"/>
    <w:bookmarkStart w:name="z77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не полный пакет документов, необходимых для оказания государственной услуги, в срок не более 2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68"/>
    <w:bookmarkStart w:name="z78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полный пакет документов, необходимых для оказания государственной услуги, в срок не более 2 рабочих дней со дня получения представленных документов услугодателю, направляет запрос в соответствующие государственные органы для получения согласования;</w:t>
      </w:r>
    </w:p>
    <w:bookmarkEnd w:id="69"/>
    <w:bookmarkStart w:name="z79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Управления, в срок 12 рабочих дней рассматривает документы услугополучателя, необходимых для оказания государственной услуги, на его соответствие условиям выдачи лицензии и (или) приложения к лицензии, переоформления лицензии и (или) приложения к лицензии в случае реорганизации услугополучателя в форме выделения или разделения,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70"/>
    <w:bookmarkStart w:name="z80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согласовывает результат оказания государственной услуги;</w:t>
      </w:r>
    </w:p>
    <w:bookmarkEnd w:id="71"/>
    <w:bookmarkStart w:name="z81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15 минут после согласования руководителя Управления подписывает результат оказания государственной услуги;</w:t>
      </w:r>
    </w:p>
    <w:bookmarkEnd w:id="72"/>
    <w:bookmarkStart w:name="z8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выдаче переоформленной лицензии и (или) приложения к лицензии:</w:t>
      </w:r>
    </w:p>
    <w:bookmarkEnd w:id="73"/>
    <w:bookmarkStart w:name="z83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74"/>
    <w:bookmarkStart w:name="z84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75"/>
    <w:bookmarkStart w:name="z85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 проверяет пакет представленных документов в соответствии с пунктом 9 Стандарта:</w:t>
      </w:r>
    </w:p>
    <w:bookmarkEnd w:id="76"/>
    <w:bookmarkStart w:name="z86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не полный пакет документов, необходимых для оказания государственной услуги, в срок не более 2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77"/>
    <w:bookmarkStart w:name="z87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полный пакет документов, в срок 2 рабочих дней рассматривает документы услугополучателя, необходимых для оказания государственной услуги, на его соответствие условиям выдачи лицензии и (или) приложения к лицензии,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78"/>
    <w:bookmarkStart w:name="z88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согласовывает результат оказания государственной услуги;</w:t>
      </w:r>
    </w:p>
    <w:bookmarkEnd w:id="79"/>
    <w:bookmarkStart w:name="z89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15 минут после согласования руководителя Управления подписывает результат оказания государственной услуги;</w:t>
      </w:r>
    </w:p>
    <w:bookmarkEnd w:id="80"/>
    <w:bookmarkStart w:name="z90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 выдаче дубликата лицензии и (или) приложения к лицензии:</w:t>
      </w:r>
    </w:p>
    <w:bookmarkEnd w:id="81"/>
    <w:bookmarkStart w:name="z91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82"/>
    <w:bookmarkStart w:name="z92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83"/>
    <w:bookmarkStart w:name="z93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 проверяет пакет представленных документов в соответствии с пунктом 9 Стандарта:</w:t>
      </w:r>
    </w:p>
    <w:bookmarkEnd w:id="84"/>
    <w:bookmarkStart w:name="z94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полный пакет документов, в срок 1 рабочего дня рассматривает документы услугополучателя, необходимых для оказания государственной услуги, на его соответствие условиям выдачи дубликата лицензии и (или) приложения к лицензии,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85"/>
    <w:bookmarkStart w:name="z95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согласовывает результат оказания государственной услуги;</w:t>
      </w:r>
    </w:p>
    <w:bookmarkEnd w:id="86"/>
    <w:bookmarkStart w:name="z96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15 минут после согласования руководителя Управления подписывает результат оказания государственной услуги.</w:t>
      </w:r>
    </w:p>
    <w:bookmarkEnd w:id="87"/>
    <w:bookmarkStart w:name="z97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услугодателя приведены в блок-схеме взаимодействия структурных подразделений (работников) услугодателя согласно приложению 1 к настоящему Регламенту государственной услуги "Выдача лицензии на осуществление деятельности по разработке, производству, приобретению, реализации, хранению взрывчатых и пиротехнических (за исключением гражданских) веществ и изделий с их применением".</w:t>
      </w:r>
    </w:p>
    <w:bookmarkEnd w:id="88"/>
    <w:bookmarkStart w:name="z98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использования информационных систем в процессе оказания государственной услуги</w:t>
      </w:r>
    </w:p>
    <w:bookmarkEnd w:id="89"/>
    <w:bookmarkStart w:name="z99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Портал.</w:t>
      </w:r>
    </w:p>
    <w:bookmarkEnd w:id="90"/>
    <w:bookmarkStart w:name="z100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описание последовательности процедур (действий) услугодателя:</w:t>
      </w:r>
    </w:p>
    <w:bookmarkEnd w:id="91"/>
    <w:bookmarkStart w:name="z101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(процедура авторизации) в информационной системе "Государственная база данных "Е-лицензирование" (далее – ИС ГБД ЕЛ) для оказания государственной услуги;</w:t>
      </w:r>
    </w:p>
    <w:bookmarkEnd w:id="92"/>
    <w:bookmarkStart w:name="z102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ГБД ЕЛ подлинности данных о зарегистрированном сотруднике услугодателя через логин и пароль;</w:t>
      </w:r>
    </w:p>
    <w:bookmarkEnd w:id="93"/>
    <w:bookmarkStart w:name="z103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ИС ГБД ЕЛ сообщения об отказе в авторизации в связи с имеющимися нарушениями в данных сотрудника услугодателя;</w:t>
      </w:r>
    </w:p>
    <w:bookmarkEnd w:id="94"/>
    <w:bookmarkStart w:name="z104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</w:p>
    <w:bookmarkEnd w:id="95"/>
    <w:bookmarkStart w:name="z105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– направление запроса через шлюз электронного правительства в государственную базу данных "Юридические лица" (далее - ГБД ЮЛ) или государственную базу данных "Физические лица" (далее - ГБД ФЛ) о данных услугополучателя;</w:t>
      </w:r>
    </w:p>
    <w:bookmarkEnd w:id="96"/>
    <w:bookmarkStart w:name="z106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ЮЛ/ГБД ФЛ;</w:t>
      </w:r>
    </w:p>
    <w:bookmarkEnd w:id="97"/>
    <w:bookmarkStart w:name="z107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 невозможности получения данных в связи с отсутствием данных услугополучателя в ГБД ЮЛ/ГБД ФЛ;</w:t>
      </w:r>
    </w:p>
    <w:bookmarkEnd w:id="98"/>
    <w:bookmarkStart w:name="z108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– заполнение формы запроса в части отметки о наличии документов в бумажной форме;</w:t>
      </w:r>
    </w:p>
    <w:bookmarkEnd w:id="99"/>
    <w:bookmarkStart w:name="z109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запроса в ИС ГБД ЕЛ и обработка услуги в ИС ГБД ЕЛ;</w:t>
      </w:r>
    </w:p>
    <w:bookmarkEnd w:id="100"/>
    <w:bookmarkStart w:name="z110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– проверка услугодателем соответствия услугополучателя условиям выдачи/переоформления лицензии и (или) приложения к лицензии, а также предъявляемым квалификационным требованиям;</w:t>
      </w:r>
    </w:p>
    <w:bookmarkEnd w:id="101"/>
    <w:bookmarkStart w:name="z111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9 – получение услугополучателем результата оказания государственной услуги, сформированной ИС ГБД ЕЛ.</w:t>
      </w:r>
    </w:p>
    <w:bookmarkEnd w:id="102"/>
    <w:bookmarkStart w:name="z112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описание порядка обращения и последовательности процедур (действий) услугополучателя:</w:t>
      </w:r>
    </w:p>
    <w:bookmarkEnd w:id="103"/>
    <w:bookmarkStart w:name="z113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услугополучателем пароля (процедура авторизации) на Портале для получения государственной услуги;</w:t>
      </w:r>
    </w:p>
    <w:bookmarkEnd w:id="104"/>
    <w:bookmarkStart w:name="z114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</w:p>
    <w:bookmarkEnd w:id="105"/>
    <w:bookmarkStart w:name="z115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</w:p>
    <w:bookmarkEnd w:id="106"/>
    <w:bookmarkStart w:name="z116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107"/>
    <w:bookmarkStart w:name="z117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– оплата услуги посредством платежного шлюза электронного правительства, а затем эта информация поступает в ИС ГБД ЕЛ;</w:t>
      </w:r>
    </w:p>
    <w:bookmarkEnd w:id="108"/>
    <w:bookmarkStart w:name="z118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в ИС ГБД ЕЛ факта оплаты за оказание государственной услуги;</w:t>
      </w:r>
    </w:p>
    <w:bookmarkEnd w:id="109"/>
    <w:bookmarkStart w:name="z119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об отказе в запрашиваемой государственной услуге, в связи с отсутствием оплаты за оказание услуги в ИС ГБД ЕЛ;</w:t>
      </w:r>
    </w:p>
    <w:bookmarkEnd w:id="110"/>
    <w:bookmarkStart w:name="z120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6 -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</w:p>
    <w:bookmarkEnd w:id="111"/>
    <w:bookmarkStart w:name="z121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112"/>
    <w:bookmarkStart w:name="z122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– регистрация электронного документа (запроса услугополучателя) в ИС ГБД ЕЛ и обработка запроса в ИС ГБД ЕЛ;</w:t>
      </w:r>
    </w:p>
    <w:bookmarkEnd w:id="113"/>
    <w:bookmarkStart w:name="z123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9 – проверка услугодателем соответствия услугополучателя условиям выдачи/переоформления лицензии и (или) приложения к лицензии, а также предъявляемым квалификационным требованиям;</w:t>
      </w:r>
    </w:p>
    <w:bookmarkEnd w:id="114"/>
    <w:bookmarkStart w:name="z124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10 – получение услугополучателем результата оказания государственной услуги, сформированного ИС ГБД ЕЛ.</w:t>
      </w:r>
    </w:p>
    <w:bookmarkEnd w:id="115"/>
    <w:bookmarkStart w:name="z125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Диаграмма функционального взаимодействия информационных систем, задействованных в оказании государственной услуги через услугодателя, и диаграмма функционального взаимодействия информационных систем, задействованных в оказании государственной услуги через услугополучателя, приведены в приложениях 2, 3 к настоящему регламенту.</w:t>
      </w:r>
    </w:p>
    <w:bookmarkEnd w:id="1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деятельности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разработке, производству,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приобретению, реализации,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хранению взрывчатых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пиротехнических (за исключением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гражданских) веществ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изделий с их применением"</w:t>
            </w:r>
          </w:p>
        </w:tc>
      </w:tr>
    </w:tbl>
    <w:bookmarkStart w:name="z127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последовательности процедур (действий) работников</w:t>
      </w:r>
    </w:p>
    <w:bookmarkEnd w:id="117"/>
    <w:bookmarkStart w:name="z128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8"/>
    <w:p>
      <w:pPr>
        <w:spacing w:after="0"/>
        <w:ind w:left="0"/>
        <w:jc w:val="both"/>
      </w:pPr>
      <w:r>
        <w:drawing>
          <wp:inline distT="0" distB="0" distL="0" distR="0">
            <wp:extent cx="7302500" cy="760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деятельности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разработке, производству,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приобретению, реализации,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хранению взрывчатых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пиротехнических (за исключением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гражданских) веществ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изделий с их применением"</w:t>
            </w:r>
          </w:p>
        </w:tc>
      </w:tr>
    </w:tbl>
    <w:bookmarkStart w:name="z130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услугодателя</w:t>
      </w:r>
    </w:p>
    <w:bookmarkEnd w:id="119"/>
    <w:bookmarkStart w:name="z131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0"/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деятельности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разработке, производству,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приобретению, реализации,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хранению взрывчатых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пиротехнических (за исключением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гражданских) веществ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изделий с их применением"</w:t>
            </w:r>
          </w:p>
        </w:tc>
      </w:tr>
    </w:tbl>
    <w:bookmarkStart w:name="z133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услугополучателя</w:t>
      </w:r>
    </w:p>
    <w:bookmarkEnd w:id="121"/>
    <w:bookmarkStart w:name="z134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2"/>
    <w:p>
      <w:pPr>
        <w:spacing w:after="0"/>
        <w:ind w:left="0"/>
        <w:jc w:val="both"/>
      </w:pPr>
      <w:r>
        <w:drawing>
          <wp:inline distT="0" distB="0" distL="0" distR="0">
            <wp:extent cx="78105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индустрии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инфраструктурного развития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марта 2019 года № 138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619</w:t>
            </w:r>
          </w:p>
        </w:tc>
      </w:tr>
    </w:tbl>
    <w:bookmarkStart w:name="z137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осуществление деятельности по эксплуатации горных и химических производств"</w:t>
      </w:r>
    </w:p>
    <w:bookmarkEnd w:id="123"/>
    <w:bookmarkStart w:name="z138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4"/>
    <w:bookmarkStart w:name="z139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индустриального развития и промышленной безопасности Министерства индустрии и инфраструктурного развития Республики Казахстан (далее - услугодатель), в том числе через веб-портал "электронного правительства" www.egov.kz или веб-портал "Е-лицензирование": www.elicense.kz (далее – Портал).</w:t>
      </w:r>
    </w:p>
    <w:bookmarkEnd w:id="125"/>
    <w:bookmarkStart w:name="z140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электронная.</w:t>
      </w:r>
    </w:p>
    <w:bookmarkEnd w:id="126"/>
    <w:bookmarkStart w:name="z141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лицензия и (или) приложение к лицензии, переоформленная лицензия и (или) приложение к лицензии на осуществление деятельности по эксплуатации горных и химических производств, либо мотивированный ответ об отказе в оказании государственной услуги.</w:t>
      </w:r>
    </w:p>
    <w:bookmarkEnd w:id="127"/>
    <w:bookmarkStart w:name="z142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128"/>
    <w:bookmarkStart w:name="z143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9"/>
    <w:bookmarkStart w:name="z144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представленных услугополучателем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осуществление деятельности по эксплуатации горных и химических производств", утвержденного приказом Министра по инвестициям и развитию Республики Казахстан от 30 апреля 2015 года № 563 "Об утверждении стандартов государственных услуг в области промышленности и экспортного контроля" (зарегистрирован в Реестре государственной регистрации нормативных правовых актов за № 11636) (далее – Стандарт).</w:t>
      </w:r>
    </w:p>
    <w:bookmarkEnd w:id="130"/>
    <w:bookmarkStart w:name="z145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 и длительность его выполнения:</w:t>
      </w:r>
    </w:p>
    <w:bookmarkEnd w:id="131"/>
    <w:bookmarkStart w:name="z146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выдаче лицензии и (или) приложения к лицензии, а также переоформлении лицензии и (или) приложения к лицензии в случае реорганизации услугополучателя в форме выделения или разделения:</w:t>
      </w:r>
    </w:p>
    <w:bookmarkEnd w:id="132"/>
    <w:bookmarkStart w:name="z147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133"/>
    <w:bookmarkStart w:name="z148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134"/>
    <w:bookmarkStart w:name="z149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 проверяет пакет представленных документов в соответствии с пунктом 9 Стандарта:</w:t>
      </w:r>
    </w:p>
    <w:bookmarkEnd w:id="135"/>
    <w:bookmarkStart w:name="z150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не полный пакет документов, необходимых для оказания государственной услуги, в срок не более 2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136"/>
    <w:bookmarkStart w:name="z151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полный пакет документов, необходимых для оказания государственной услуги, в срок не более 2 рабочих дней со дня получения представленных документов услугодателю, направляет запрос в соответствующие государственные органы для получения согласования;</w:t>
      </w:r>
    </w:p>
    <w:bookmarkEnd w:id="137"/>
    <w:bookmarkStart w:name="z152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Управления, в срок 12 рабочих дней рассматривает документы услугополучателя, необходимых для оказания государственной услуги, на его соответствие условиям выдачи лицензии и (или) приложения к лицензии, переоформления лицензии и (или) приложения к лицензии в случае реорганизации услугополучателя в форме выделения или разделения,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138"/>
    <w:bookmarkStart w:name="z153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согласовывает результат оказания государственной услуги;</w:t>
      </w:r>
    </w:p>
    <w:bookmarkEnd w:id="139"/>
    <w:bookmarkStart w:name="z154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15 минут после согласования руководителя Управления подписывает результат оказания государственной услуги;</w:t>
      </w:r>
    </w:p>
    <w:bookmarkEnd w:id="140"/>
    <w:bookmarkStart w:name="z155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выдаче переоформленной лицензии и (или) приложения к лицензии:</w:t>
      </w:r>
    </w:p>
    <w:bookmarkEnd w:id="141"/>
    <w:bookmarkStart w:name="z156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142"/>
    <w:bookmarkStart w:name="z157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143"/>
    <w:bookmarkStart w:name="z158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главный эксперт (эксперт) Управления проверяет пакет представленных документов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144"/>
    <w:bookmarkStart w:name="z159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не полный пакет документов, необходимых для оказания государственной услуги, в срок не более 2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145"/>
    <w:bookmarkStart w:name="z160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полный пакет документов, в срок 2 рабочих дней рассматривает документы услугополучателя, необходимых для оказания государственной услуги, на его соответствие условиям выдачи лицензии и (или) приложения к лицензии,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146"/>
    <w:bookmarkStart w:name="z161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согласовывает результат оказания государственной услуги;</w:t>
      </w:r>
    </w:p>
    <w:bookmarkEnd w:id="147"/>
    <w:bookmarkStart w:name="z162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15 минут после согласования руководителя Управления подписывает результат оказания государственной услуги.</w:t>
      </w:r>
    </w:p>
    <w:bookmarkEnd w:id="148"/>
    <w:bookmarkStart w:name="z163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49"/>
    <w:bookmarkStart w:name="z164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представленного заявления услугополучателя, необходимого для оказания государственной услуги, специалистом канцелярии услугодателя на портале и направление его руководителю Управления;</w:t>
      </w:r>
    </w:p>
    <w:bookmarkEnd w:id="150"/>
    <w:bookmarkStart w:name="z165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назначение задачи руководителем Управления главному эксперту (эксперту) Управления;</w:t>
      </w:r>
    </w:p>
    <w:bookmarkEnd w:id="151"/>
    <w:bookmarkStart w:name="z166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главным экспертом (экспертом) Управления лицензии и (или) приложения к лицензии, переоформления и передача его для подписания руководителю услугодателя;</w:t>
      </w:r>
    </w:p>
    <w:bookmarkEnd w:id="152"/>
    <w:bookmarkStart w:name="z167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переоформление, выдача лицензии и (или) приложения к лицензии услугополучателю.</w:t>
      </w:r>
    </w:p>
    <w:bookmarkEnd w:id="153"/>
    <w:bookmarkStart w:name="z168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54"/>
    <w:bookmarkStart w:name="z169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процедуре оказания государственной услуги:</w:t>
      </w:r>
    </w:p>
    <w:bookmarkEnd w:id="155"/>
    <w:bookmarkStart w:name="z170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bookmarkEnd w:id="156"/>
    <w:bookmarkStart w:name="z171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57"/>
    <w:bookmarkStart w:name="z172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Управления;</w:t>
      </w:r>
    </w:p>
    <w:bookmarkEnd w:id="158"/>
    <w:bookmarkStart w:name="z173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главный эксперт (эксперт).</w:t>
      </w:r>
    </w:p>
    <w:bookmarkEnd w:id="159"/>
    <w:bookmarkStart w:name="z174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bookmarkEnd w:id="160"/>
    <w:bookmarkStart w:name="z175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выдаче лицензии и (или) приложения к лицензии, а также переоформлении лицензии и (или) приложения к лицензии в случае реорганизации услугополучателя в форме выделения или разделения:</w:t>
      </w:r>
    </w:p>
    <w:bookmarkEnd w:id="161"/>
    <w:bookmarkStart w:name="z176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162"/>
    <w:bookmarkStart w:name="z177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163"/>
    <w:bookmarkStart w:name="z178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 проверяет пакет представленных документов в соответствии с пунктом 9 Стандарта:</w:t>
      </w:r>
    </w:p>
    <w:bookmarkEnd w:id="164"/>
    <w:bookmarkStart w:name="z179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не полный пакет документов, необходимых для оказания государственной услуги, в срок не более 2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165"/>
    <w:bookmarkStart w:name="z180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полный пакет документов, необходимых для оказания государственной услуги, в срок не более 2 рабочих дней со дня получения представленных документов услугодателю, направляет запрос в соответствующие государственные органы для получения согласования;</w:t>
      </w:r>
    </w:p>
    <w:bookmarkEnd w:id="166"/>
    <w:bookmarkStart w:name="z181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Управления, в срок 12 рабочих дней рассматривает документы услугополучателя, необходимых для оказания государственной услуги, на его соответствие условиям выдачи лицензии и (или) приложения к лицензии, переоформления лицензии и (или) приложения к лицензии в случае реорганизации услугополучателя в форме выделения или разделения,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167"/>
    <w:bookmarkStart w:name="z182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согласовывает результат оказания государственной услуги;</w:t>
      </w:r>
    </w:p>
    <w:bookmarkEnd w:id="168"/>
    <w:bookmarkStart w:name="z183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15 минут после согласования руководителя Управления подписывает результат оказания государственной услуги;</w:t>
      </w:r>
    </w:p>
    <w:bookmarkEnd w:id="169"/>
    <w:bookmarkStart w:name="z184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выдаче переоформленной лицензии и (или) приложения к лицензии:</w:t>
      </w:r>
    </w:p>
    <w:bookmarkEnd w:id="170"/>
    <w:bookmarkStart w:name="z185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171"/>
    <w:bookmarkStart w:name="z186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172"/>
    <w:bookmarkStart w:name="z187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главный эксперт (эксперт) Управления проверяет пакет представленных документов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173"/>
    <w:bookmarkStart w:name="z188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не полный пакет документов, необходимых для оказания государственной услуги, в срок не более 2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174"/>
    <w:bookmarkStart w:name="z189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полный пакет документов, в срок 2 рабочих дней рассматривает документы услугополучателя, необходимых для оказания государственной услуги, на его соответствие условиям выдачи лицензии и (или) приложения к лицензии,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175"/>
    <w:bookmarkStart w:name="z190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согласовывает результат оказания государственной услуги;</w:t>
      </w:r>
    </w:p>
    <w:bookmarkEnd w:id="176"/>
    <w:bookmarkStart w:name="z191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15 минут после согласования руководителя Управления подписывает результат оказания государственной услуги.</w:t>
      </w:r>
    </w:p>
    <w:bookmarkEnd w:id="177"/>
    <w:bookmarkStart w:name="z192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услугодателя приведены в справочнике последовательности процедур (действий) работников согласно приложению 1 к настоящему Регламенту государственной услуги "Выдача лицензии на осуществление деятельности по эксплуатации горных и химических производств".</w:t>
      </w:r>
    </w:p>
    <w:bookmarkEnd w:id="178"/>
    <w:bookmarkStart w:name="z193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использования информационных систем в процессе оказания государственной услуги</w:t>
      </w:r>
    </w:p>
    <w:bookmarkEnd w:id="179"/>
    <w:bookmarkStart w:name="z194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Портал.</w:t>
      </w:r>
    </w:p>
    <w:bookmarkEnd w:id="180"/>
    <w:bookmarkStart w:name="z195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описание последовательности процедур (действий) услугодателя:</w:t>
      </w:r>
    </w:p>
    <w:bookmarkEnd w:id="181"/>
    <w:bookmarkStart w:name="z196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(процедура авторизации) в информационной системе "Государственная база данных "Е-лицензирование" (далее – ИС ГБД ЕЛ) для оказания государственной услуги;</w:t>
      </w:r>
    </w:p>
    <w:bookmarkEnd w:id="182"/>
    <w:bookmarkStart w:name="z197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ГБД ЕЛ подлинности данных о зарегистрированном сотруднике услугодателя через логин и пароль;</w:t>
      </w:r>
    </w:p>
    <w:bookmarkEnd w:id="183"/>
    <w:bookmarkStart w:name="z198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ИС ГБД ЕЛ сообщения об отказе в авторизации в связи с имеющимися нарушениями в данных сотрудника услугодателя;</w:t>
      </w:r>
    </w:p>
    <w:bookmarkEnd w:id="184"/>
    <w:bookmarkStart w:name="z199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</w:p>
    <w:bookmarkEnd w:id="185"/>
    <w:bookmarkStart w:name="z200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– направление запроса через шлюз электронного правительства в государственную базу данных "Юридические лица" (далее - ГБД ЮЛ) или государственную базу данных "Физические лица" (далее - ГБД ФЛ) о данных услугополучателя;</w:t>
      </w:r>
    </w:p>
    <w:bookmarkEnd w:id="186"/>
    <w:bookmarkStart w:name="z201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ЮЛ/ГБД ФЛ;</w:t>
      </w:r>
    </w:p>
    <w:bookmarkEnd w:id="187"/>
    <w:bookmarkStart w:name="z202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 невозможности получения данных в связи с отсутствием данных услугополучателя в ГБД ЮЛ/ГБД ФЛ;</w:t>
      </w:r>
    </w:p>
    <w:bookmarkEnd w:id="188"/>
    <w:bookmarkStart w:name="z203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– заполнение формы запроса в части отметки о наличии документов в бумажной форме;</w:t>
      </w:r>
    </w:p>
    <w:bookmarkEnd w:id="189"/>
    <w:bookmarkStart w:name="z204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запроса в ИС ГБД ЕЛ и обработка услуги в ИС ГБД ЕЛ;</w:t>
      </w:r>
    </w:p>
    <w:bookmarkEnd w:id="190"/>
    <w:bookmarkStart w:name="z205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– проверка услугодателем соответствия услугополучателя условиям выдачи/переоформления лицензии и (или) приложения к лицензии, а также предъявляемым квалификационным требованиям;</w:t>
      </w:r>
    </w:p>
    <w:bookmarkEnd w:id="191"/>
    <w:bookmarkStart w:name="z206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9 – получение услугополучателем результата оказания государственной услуги, сформированной ИС ГБД ЕЛ;</w:t>
      </w:r>
    </w:p>
    <w:bookmarkEnd w:id="192"/>
    <w:bookmarkStart w:name="z207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описание порядка обращения и последовательности процедур (действий) услугополучателя:</w:t>
      </w:r>
    </w:p>
    <w:bookmarkEnd w:id="193"/>
    <w:bookmarkStart w:name="z208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услугополучателем пароля (процедура авторизации) на Портале для получения государственной услуги;</w:t>
      </w:r>
    </w:p>
    <w:bookmarkEnd w:id="194"/>
    <w:bookmarkStart w:name="z209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</w:p>
    <w:bookmarkEnd w:id="195"/>
    <w:bookmarkStart w:name="z210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</w:p>
    <w:bookmarkEnd w:id="196"/>
    <w:bookmarkStart w:name="z211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197"/>
    <w:bookmarkStart w:name="z212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– оплата услуги посредством платежного шлюза электронного правительства, а затем эта информация поступает в ИС ГБД ЕЛ;</w:t>
      </w:r>
    </w:p>
    <w:bookmarkEnd w:id="198"/>
    <w:bookmarkStart w:name="z213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в ИС ГБД ЕЛ факта оплаты за оказание государственной услуги;</w:t>
      </w:r>
    </w:p>
    <w:bookmarkEnd w:id="199"/>
    <w:bookmarkStart w:name="z214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об отказе в запрашиваемой государственной услуге, в связи с отсутствием оплаты за оказание услуги в ИС ГБД ЕЛ;</w:t>
      </w:r>
    </w:p>
    <w:bookmarkEnd w:id="200"/>
    <w:bookmarkStart w:name="z215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6 -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</w:p>
    <w:bookmarkEnd w:id="201"/>
    <w:bookmarkStart w:name="z216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202"/>
    <w:bookmarkStart w:name="z217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– регистрация электронного документа (запроса услугополучателя) в ИС ГБД ЕЛ и обработка запроса в ИС ГБД ЕЛ;</w:t>
      </w:r>
    </w:p>
    <w:bookmarkEnd w:id="203"/>
    <w:bookmarkStart w:name="z218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9 – проверка услугодателем соответствия услугополучателя условиям выдачи/переоформления лицензии и (или) приложения к лицензии, а также предъявляемым квалификационным требованиям;</w:t>
      </w:r>
    </w:p>
    <w:bookmarkEnd w:id="204"/>
    <w:bookmarkStart w:name="z219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10 – получение услугополучателем результата оказания государственной услуги, сформированного ИС ГБД ЕЛ.</w:t>
      </w:r>
    </w:p>
    <w:bookmarkEnd w:id="205"/>
    <w:bookmarkStart w:name="z220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услугодателя, и диаграмма функционального взаимодействия информационных систем, задействованных в оказании государственной услуги через услугополучателя, приведены в приложениях 2, 3 к настоящему регламенту.</w:t>
      </w:r>
    </w:p>
    <w:bookmarkEnd w:id="2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деятельности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эксплуатации горных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химических производств"</w:t>
            </w:r>
          </w:p>
        </w:tc>
      </w:tr>
    </w:tbl>
    <w:bookmarkStart w:name="z222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последовательности процедур (действий) работников</w:t>
      </w:r>
    </w:p>
    <w:bookmarkEnd w:id="207"/>
    <w:bookmarkStart w:name="z223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8"/>
    <w:p>
      <w:pPr>
        <w:spacing w:after="0"/>
        <w:ind w:left="0"/>
        <w:jc w:val="both"/>
      </w:pPr>
      <w:r>
        <w:drawing>
          <wp:inline distT="0" distB="0" distL="0" distR="0">
            <wp:extent cx="60579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деятельности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эксплуатации горных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химических производств"</w:t>
            </w:r>
          </w:p>
        </w:tc>
      </w:tr>
    </w:tbl>
    <w:bookmarkStart w:name="z225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услугодателя</w:t>
      </w:r>
    </w:p>
    <w:bookmarkEnd w:id="209"/>
    <w:bookmarkStart w:name="z226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0"/>
    <w:p>
      <w:pPr>
        <w:spacing w:after="0"/>
        <w:ind w:left="0"/>
        <w:jc w:val="both"/>
      </w:pPr>
      <w:r>
        <w:drawing>
          <wp:inline distT="0" distB="0" distL="0" distR="0">
            <wp:extent cx="78105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деятельности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эксплуатации горных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химических производств"</w:t>
            </w:r>
          </w:p>
        </w:tc>
      </w:tr>
    </w:tbl>
    <w:bookmarkStart w:name="z228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услугополучателя</w:t>
      </w:r>
    </w:p>
    <w:bookmarkEnd w:id="211"/>
    <w:bookmarkStart w:name="z229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2"/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индустрии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инфраструктурного развития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марта 2019 года № 138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619</w:t>
            </w:r>
          </w:p>
        </w:tc>
      </w:tr>
    </w:tbl>
    <w:bookmarkStart w:name="z232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транзит продукции, подлежащей экспортному контролю"</w:t>
      </w:r>
    </w:p>
    <w:bookmarkEnd w:id="213"/>
    <w:bookmarkStart w:name="z233" w:id="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14"/>
    <w:bookmarkStart w:name="z234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индустриального развития и промышленной безопасности Министерства индустрии и инфраструктурного развития Республики Казахстан (далее - услугодатель).</w:t>
      </w:r>
    </w:p>
    <w:bookmarkEnd w:id="215"/>
    <w:bookmarkStart w:name="z235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некоммерческое акционерное общество "Государственная корпорация" (далее – Государственная корпорация), веб-портал "электронного правительства" www.egov.kz или веб-портал "Е-лицензирование": www.elicense.kz (далее – портал).</w:t>
      </w:r>
    </w:p>
    <w:bookmarkEnd w:id="216"/>
    <w:bookmarkStart w:name="z236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электронная/бумажная.</w:t>
      </w:r>
    </w:p>
    <w:bookmarkEnd w:id="217"/>
    <w:bookmarkStart w:name="z237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разрешение на транзит продукции, подлежащей экспортному контролю.</w:t>
      </w:r>
    </w:p>
    <w:bookmarkEnd w:id="218"/>
    <w:bookmarkStart w:name="z238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219"/>
    <w:bookmarkStart w:name="z239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20"/>
    <w:bookmarkStart w:name="z240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представленных услугополучателем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разрешения на транзит продукции, подлежащей экспортному контролю", утвержденного приказом Министра по инвестициям и развитию Республики Казахстан от 30 апреля 2015 года № 563 "Об утверждении стандартов государственных услуг в области промышленности и экспортного контроля" (зарегистрирован в Реестре государственной регистрации нормативных правовых актов за № 11636).</w:t>
      </w:r>
    </w:p>
    <w:bookmarkEnd w:id="221"/>
    <w:bookmarkStart w:name="z241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 и длительность его выполнения:</w:t>
      </w:r>
    </w:p>
    <w:bookmarkEnd w:id="222"/>
    <w:bookmarkStart w:name="z242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223"/>
    <w:bookmarkStart w:name="z243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224"/>
    <w:bookmarkStart w:name="z244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главный эксперт (эксперт) Управления, в случае если услугополучателем представлен не полный пакет документов, необходимых для оказания государственной услуги, в срок не более 3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225"/>
    <w:bookmarkStart w:name="z245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полный пакет документов, необходимых для оказания государственной услуги, главный эксперт (эксперт) Управления в срок не более 3 рабочих дней со дня получения представленных документов услугодателю, направляет запрос в соответствующие государственные органы для получения согласования;</w:t>
      </w:r>
    </w:p>
    <w:bookmarkEnd w:id="226"/>
    <w:bookmarkStart w:name="z246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главный эксперт (эксперт) Управления, в срок 11 рабочих дней рассматривает документы услугополучателя, необходимые для оказания государственной услуги, на их соответствие условиям выдачи разрешения на транзит продукции, подлежащей экспортному контролю,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227"/>
    <w:bookmarkStart w:name="z247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Управления в течение 15 минут согласовывает результат оказания государственной услуги;</w:t>
      </w:r>
    </w:p>
    <w:bookmarkEnd w:id="228"/>
    <w:bookmarkStart w:name="z248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15 минут после согласования руководителя Управления подписывает результат оказания государственной услуги.</w:t>
      </w:r>
    </w:p>
    <w:bookmarkEnd w:id="229"/>
    <w:bookmarkStart w:name="z249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30"/>
    <w:bookmarkStart w:name="z250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представленного заявления услугополучателя, необходимого для оказания государственной услуги, специалистом канцелярии услугодателя на портале и направление его руководителю Управления;</w:t>
      </w:r>
    </w:p>
    <w:bookmarkEnd w:id="231"/>
    <w:bookmarkStart w:name="z251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назначение задачи руководителем Управления главному эксперту (эксперту) Управления;</w:t>
      </w:r>
    </w:p>
    <w:bookmarkEnd w:id="232"/>
    <w:bookmarkStart w:name="z252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главным экспертом (экспертом) Управления разрешение на транзит продукции, подлежащей экспортному контролю и направление его на подписание руководителю услугодателя;</w:t>
      </w:r>
    </w:p>
    <w:bookmarkEnd w:id="233"/>
    <w:bookmarkStart w:name="z253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разрешения на транзит продукции, подлежащей экспортному контролю.</w:t>
      </w:r>
    </w:p>
    <w:bookmarkEnd w:id="234"/>
    <w:bookmarkStart w:name="z254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35"/>
    <w:bookmarkStart w:name="z255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процедуре оказания государственной услуги:</w:t>
      </w:r>
    </w:p>
    <w:bookmarkEnd w:id="236"/>
    <w:bookmarkStart w:name="z256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bookmarkEnd w:id="237"/>
    <w:bookmarkStart w:name="z257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38"/>
    <w:bookmarkStart w:name="z258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Управления;</w:t>
      </w:r>
    </w:p>
    <w:bookmarkEnd w:id="239"/>
    <w:bookmarkStart w:name="z259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главный эксперт (эксперт).</w:t>
      </w:r>
    </w:p>
    <w:bookmarkEnd w:id="240"/>
    <w:bookmarkStart w:name="z260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bookmarkEnd w:id="241"/>
    <w:bookmarkStart w:name="z261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242"/>
    <w:bookmarkStart w:name="z262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243"/>
    <w:bookmarkStart w:name="z263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главный эксперт (эксперт) Управления, в случае если услугополучателем представлен не полный пакет документов, необходимых для оказания государственной услуги, в срок не более 3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244"/>
    <w:bookmarkStart w:name="z264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полный пакет документов, необходимых для оказания государственной услуги, главный эксперт (эксперт) Управления в срок не более 3 рабочих дней со дня получения представленных документов услугодателю, направляет запрос в соответствующие государственные органы для получения согласования;</w:t>
      </w:r>
    </w:p>
    <w:bookmarkEnd w:id="245"/>
    <w:bookmarkStart w:name="z265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главный эксперт (эксперт) Управления, в срок 11 рабочих дней рассматривает документы услугополучателя, необходимые для оказания государственной услуги, на их соответствие условиям выдачи разрешения на транзит продукции, подлежащей экспортному контролю,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246"/>
    <w:bookmarkStart w:name="z266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Управления в течение 15 минут согласовывает результат оказания государственной услуги;</w:t>
      </w:r>
    </w:p>
    <w:bookmarkEnd w:id="247"/>
    <w:bookmarkStart w:name="z267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15 минут после согласования руководителя Управления подписывает результат оказания государственной услуги.</w:t>
      </w:r>
    </w:p>
    <w:bookmarkEnd w:id="248"/>
    <w:bookmarkStart w:name="z268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услугодателя приведены в блок-схеме взаимодействия структурных подразделений (работников) услугодателя согласно приложению 1 к настоящему Регламенту государственной услуги "Выдача разрешения на транзит продукции, подлежащей экспортному контролю".</w:t>
      </w:r>
    </w:p>
    <w:bookmarkEnd w:id="249"/>
    <w:bookmarkStart w:name="z269" w:id="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50"/>
    <w:bookmarkStart w:name="z270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корпорацию, длительность обработки запроса услугополучателя:</w:t>
      </w:r>
    </w:p>
    <w:bookmarkEnd w:id="251"/>
    <w:bookmarkStart w:name="z271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описание порядка обращения в Государственную корпорацию: процедура 1 - ввод работником Государственной корпорации в информационной системе мониторинга оказания государственных услуг (далее - ИС мониторинга оказания государственных услуг) логина и пароля (процесс авторизации) для оказания государственной услуги;</w:t>
      </w:r>
    </w:p>
    <w:bookmarkEnd w:id="252"/>
    <w:bookmarkStart w:name="z272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2 - идентификация работником Государственной корпорации личности лица, подписавшего заявление;</w:t>
      </w:r>
    </w:p>
    <w:bookmarkEnd w:id="253"/>
    <w:bookmarkStart w:name="z273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3 - выбор работником Государственной корпорации услуги, указанной в настоящем регламенте, вывод на экран формы запроса для оказания государственной услуги и ввод работником Государственной корпорации данных услугополучателя;</w:t>
      </w:r>
    </w:p>
    <w:bookmarkEnd w:id="254"/>
    <w:bookmarkStart w:name="z274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4 - направление работником Государственной корпорации запроса через шлюз электронного правительства (далее - ШЭП) в государственную базу данных "Юридические лица" (далее - ГБД ЮЛ) или государственную базу данных "Физические лица" (далее - ГБД ФЛ) о данных услугополучателя;</w:t>
      </w:r>
    </w:p>
    <w:bookmarkEnd w:id="255"/>
    <w:bookmarkStart w:name="z275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1 - проверка наличия данных услугополучателя в ГБД ЮЛ/ГБД ФЛ;</w:t>
      </w:r>
    </w:p>
    <w:bookmarkEnd w:id="256"/>
    <w:bookmarkStart w:name="z276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5 - формирование сообщения о невозможности получения данных в связи с отсутствием данных услугополучателя в ГБД ЮЛ/ГБД ФЛ;</w:t>
      </w:r>
    </w:p>
    <w:bookmarkEnd w:id="257"/>
    <w:bookmarkStart w:name="z277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6 -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Казахстан;</w:t>
      </w:r>
    </w:p>
    <w:bookmarkEnd w:id="258"/>
    <w:bookmarkStart w:name="z278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2 - правильность заполнения заявления и полнота представленного пакета документов в соответствии с перечнем в ИС мониторинга оказания государственных услуг;</w:t>
      </w:r>
    </w:p>
    <w:bookmarkEnd w:id="259"/>
    <w:bookmarkStart w:name="z279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7 - выдача работником Государственной корпорации расписки об отказе в приеме документов в случае предоставления услугополучателем неполного пакета документов;</w:t>
      </w:r>
    </w:p>
    <w:bookmarkEnd w:id="260"/>
    <w:bookmarkStart w:name="z280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8 - внесение работником Государственной корпорации списка предоставленных услугополучателем документов в ИС мониторинга оказания государственных услуг, сканирование документов (в формате PDF), прикрепление их к форме запроса и, на основании письменного согласия услугополучателя, заверение запроса услугополучателя, а также оригиналов (копий) документов в форме электронных документов своей электронной цифровой подписью (далее -ЭЦП), выданной ему для использования в служебных целях;</w:t>
      </w:r>
    </w:p>
    <w:bookmarkEnd w:id="261"/>
    <w:bookmarkStart w:name="z281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9 - выдача работником Государственной корпорации расписки с штрих-кодом, присвоенным ИС мониторинга оказания государственных услуг, о приеме соответствующих документов от услугополучателя;</w:t>
      </w:r>
    </w:p>
    <w:bookmarkEnd w:id="262"/>
    <w:bookmarkStart w:name="z282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10 - направление работником Государственной корпорации пакета документов услугодателю в форме электронных копий документов, удостоверенных ЭЦП, выданной ему для использования в служебных целях, через ШЭП в информационную систему "Государственная база данных "Е-лицензирование" (далее - ИС ГБД ЕЛ) для рассмотрения их на предмет соответствия условиям и требованиям выдачи разрешения, а также направления результата оказания государственной услуги в Государственную корпорацию;</w:t>
      </w:r>
    </w:p>
    <w:bookmarkEnd w:id="263"/>
    <w:bookmarkStart w:name="z283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документов и информация, которые необходимы услугодателю для оказания государственной услуги, определены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разрешения на транзит продукции, подлежащей экспортному контролю";</w:t>
      </w:r>
    </w:p>
    <w:bookmarkEnd w:id="264"/>
    <w:bookmarkStart w:name="z284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11 - выдача работником Государственной корпорации результата оказания государственной услуги услугополучателю в срок, указанный в расписке на получение;</w:t>
      </w:r>
    </w:p>
    <w:bookmarkEnd w:id="265"/>
    <w:bookmarkStart w:name="z285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запроса услугополучателя в Государственной корпорации - не более 1 часа.</w:t>
      </w:r>
    </w:p>
    <w:bookmarkEnd w:id="266"/>
    <w:bookmarkStart w:name="z286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при обращении в Государственную корпорацию, приведена в приложении 2 к настоящему регламенту.</w:t>
      </w:r>
    </w:p>
    <w:bookmarkEnd w:id="267"/>
    <w:bookmarkStart w:name="z287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268"/>
    <w:bookmarkStart w:name="z288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способ получения результата оказания государственной услуги - нарочно в Государственной корпорации;</w:t>
      </w:r>
    </w:p>
    <w:bookmarkEnd w:id="269"/>
    <w:bookmarkStart w:name="z289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процесса получения результата оказания государственной услуги - не более 15 минут;</w:t>
      </w:r>
    </w:p>
    <w:bookmarkEnd w:id="270"/>
    <w:bookmarkStart w:name="z290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порядок получения результата оказания государственной услуги:</w:t>
      </w:r>
    </w:p>
    <w:bookmarkEnd w:id="271"/>
    <w:bookmarkStart w:name="z291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1 - услугополучатель (либо его представитель по доверенности) на основании отрывного талона бланка заявления-расписки в указанный в нем срок с предъявлением документа, удостоверяющего его личность, обращается к работнику Государственной корпорации;</w:t>
      </w:r>
    </w:p>
    <w:bookmarkEnd w:id="272"/>
    <w:bookmarkStart w:name="z292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2 - работник Государственной корпорации принимает у услугополучателя расписку со штрих-кодом для сканирования штрих-кода на расписке;</w:t>
      </w:r>
    </w:p>
    <w:bookmarkEnd w:id="273"/>
    <w:bookmarkStart w:name="z293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3 - работник Государственной корпорации, с отметкой услугополучателя в получении, выдает ему результат оказания государственной услуги.</w:t>
      </w:r>
    </w:p>
    <w:bookmarkEnd w:id="274"/>
    <w:bookmarkStart w:name="z294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Портал.</w:t>
      </w:r>
    </w:p>
    <w:bookmarkEnd w:id="275"/>
    <w:bookmarkStart w:name="z295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описание последовательности процедур (действий) услугодателя:</w:t>
      </w:r>
    </w:p>
    <w:bookmarkEnd w:id="276"/>
    <w:bookmarkStart w:name="z296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(процедура авторизации) в информационной системе "Государственная база данных "Е-лицензирование" (далее – ИС ГБД ЕЛ) для оказания государственной услуги;</w:t>
      </w:r>
    </w:p>
    <w:bookmarkEnd w:id="277"/>
    <w:bookmarkStart w:name="z297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ГБД ЕЛ подлинности данных о зарегистрированном сотруднике услугодателя через логин и пароль;</w:t>
      </w:r>
    </w:p>
    <w:bookmarkEnd w:id="278"/>
    <w:bookmarkStart w:name="z298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ИС ГБД ЕЛ сообщения об отказе в авторизации в связи с имеющимися нарушениями в данных сотрудника услугодателя;</w:t>
      </w:r>
    </w:p>
    <w:bookmarkEnd w:id="279"/>
    <w:bookmarkStart w:name="z299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</w:p>
    <w:bookmarkEnd w:id="280"/>
    <w:bookmarkStart w:name="z300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– направление запроса через шлюз электронного правительства в государственную базу данных "Юридические лица" (далее - ГБД ЮЛ) или государственную базу данных "Физические лица" (далее - ГБД ФЛ) о данных услугополучателя;</w:t>
      </w:r>
    </w:p>
    <w:bookmarkEnd w:id="281"/>
    <w:bookmarkStart w:name="z301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ЮЛ/ГБД ФЛ;</w:t>
      </w:r>
    </w:p>
    <w:bookmarkEnd w:id="282"/>
    <w:bookmarkStart w:name="z302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 невозможности получения данных в связи с отсутствием данных услугополучателя в ГБД ЮЛ/ГБД ФЛ;</w:t>
      </w:r>
    </w:p>
    <w:bookmarkEnd w:id="283"/>
    <w:bookmarkStart w:name="z303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– заполнение формы запроса в части отметки о наличии документов в бумажной форме;</w:t>
      </w:r>
    </w:p>
    <w:bookmarkEnd w:id="284"/>
    <w:bookmarkStart w:name="z304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запроса в ИС ГБД ЕЛ и обработка услуги в ИС ГБД ЕЛ;</w:t>
      </w:r>
    </w:p>
    <w:bookmarkEnd w:id="285"/>
    <w:bookmarkStart w:name="z305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– проверка услугодателем соответствия услугополучателя условиям и требованиям выдачи разрешения;</w:t>
      </w:r>
    </w:p>
    <w:bookmarkEnd w:id="286"/>
    <w:bookmarkStart w:name="z306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9 – получение услугополучателем результата оказания государственной услуги.</w:t>
      </w:r>
    </w:p>
    <w:bookmarkEnd w:id="287"/>
    <w:bookmarkStart w:name="z307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описание порядка обращения и последовательности процедур (действий) услугополучателя:</w:t>
      </w:r>
    </w:p>
    <w:bookmarkEnd w:id="288"/>
    <w:bookmarkStart w:name="z308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услугополучателем пароля (процедура авторизации) на Портале для получения государственной услуги;</w:t>
      </w:r>
    </w:p>
    <w:bookmarkEnd w:id="289"/>
    <w:bookmarkStart w:name="z309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</w:p>
    <w:bookmarkEnd w:id="290"/>
    <w:bookmarkStart w:name="z310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</w:p>
    <w:bookmarkEnd w:id="291"/>
    <w:bookmarkStart w:name="z311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292"/>
    <w:bookmarkStart w:name="z312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4 -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</w:p>
    <w:bookmarkEnd w:id="293"/>
    <w:bookmarkStart w:name="z313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294"/>
    <w:bookmarkStart w:name="z314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– регистрация электронного документа (запроса услугополучателя) в ИС ГБД ЕЛ и обработка запроса в ИС ГБД ЕЛ;</w:t>
      </w:r>
    </w:p>
    <w:bookmarkEnd w:id="295"/>
    <w:bookmarkStart w:name="z315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– проверка услугодателем соответствия услугополучателя условиям и требованиям выдачи разрешения;</w:t>
      </w:r>
    </w:p>
    <w:bookmarkEnd w:id="296"/>
    <w:bookmarkStart w:name="z316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– получение услугополучателем разрешения.</w:t>
      </w:r>
    </w:p>
    <w:bookmarkEnd w:id="297"/>
    <w:bookmarkStart w:name="z317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услугодателя, и диаграмма функционального взаимодействия информационных систем, задействованных в оказании государственной услуги через услугополучателя, приведены в приложениях 3,4 к настоящему регламенту.</w:t>
      </w:r>
    </w:p>
    <w:bookmarkEnd w:id="2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транзит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продукции, подлежащей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экспортному контролю"</w:t>
            </w:r>
          </w:p>
        </w:tc>
      </w:tr>
    </w:tbl>
    <w:bookmarkStart w:name="z319" w:id="2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последовательности процедур (действий) работников</w:t>
      </w:r>
    </w:p>
    <w:bookmarkEnd w:id="299"/>
    <w:bookmarkStart w:name="z320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0"/>
    <w:p>
      <w:pPr>
        <w:spacing w:after="0"/>
        <w:ind w:left="0"/>
        <w:jc w:val="both"/>
      </w:pPr>
      <w:r>
        <w:drawing>
          <wp:inline distT="0" distB="0" distL="0" distR="0">
            <wp:extent cx="62230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транзит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продукции, подлежащей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экспортному контролю"</w:t>
            </w:r>
          </w:p>
        </w:tc>
      </w:tr>
    </w:tbl>
    <w:bookmarkStart w:name="z322" w:id="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Государственную корпорацию</w:t>
      </w:r>
    </w:p>
    <w:bookmarkEnd w:id="301"/>
    <w:bookmarkStart w:name="z323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2"/>
    <w:p>
      <w:pPr>
        <w:spacing w:after="0"/>
        <w:ind w:left="0"/>
        <w:jc w:val="both"/>
      </w:pPr>
      <w:r>
        <w:drawing>
          <wp:inline distT="0" distB="0" distL="0" distR="0">
            <wp:extent cx="7810500" cy="273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транзит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продукции, подлежащей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экспортному контролю"</w:t>
            </w:r>
          </w:p>
        </w:tc>
      </w:tr>
    </w:tbl>
    <w:bookmarkStart w:name="z325" w:id="3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услугодателя</w:t>
      </w:r>
    </w:p>
    <w:bookmarkEnd w:id="303"/>
    <w:bookmarkStart w:name="z326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4"/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транзит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продукции, подлежащей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экспортному контролю"</w:t>
            </w:r>
          </w:p>
        </w:tc>
      </w:tr>
    </w:tbl>
    <w:bookmarkStart w:name="z328" w:id="3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услугополучателя</w:t>
      </w:r>
    </w:p>
    <w:bookmarkEnd w:id="305"/>
    <w:bookmarkStart w:name="z329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6"/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индустрии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инфраструктурного развития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марта 2019 года № 138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619</w:t>
            </w:r>
          </w:p>
        </w:tc>
      </w:tr>
    </w:tbl>
    <w:bookmarkStart w:name="z332" w:id="3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осуществление деятельности по производству, переработке, приобретению, хранению, реализации, использованию, уничтожению ядов"</w:t>
      </w:r>
    </w:p>
    <w:bookmarkEnd w:id="307"/>
    <w:bookmarkStart w:name="z333" w:id="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08"/>
    <w:bookmarkStart w:name="z334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индустриального развития и промышленной безопасности Министерства индустрии и инфраструктурного развития Республики Казахстан (далее - услугодатель).</w:t>
      </w:r>
    </w:p>
    <w:bookmarkEnd w:id="309"/>
    <w:bookmarkStart w:name="z335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веб-портал "электронного правительства" www.egov.kz или веб-портал "Е-лицензирование": www.elicense.kz (далее – портал).</w:t>
      </w:r>
    </w:p>
    <w:bookmarkEnd w:id="310"/>
    <w:bookmarkStart w:name="z336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электронная.</w:t>
      </w:r>
    </w:p>
    <w:bookmarkEnd w:id="311"/>
    <w:bookmarkStart w:name="z337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лицензия и (или) приложение к лицензии, переоформленная лицензия и (или) приложение к лицензии на осуществление деятельности по производству, переработке, приобретению, хранению, реализации, использованию, уничтожению ядов, либо мотивированный ответ об отказе в оказании государственной услуги.</w:t>
      </w:r>
    </w:p>
    <w:bookmarkEnd w:id="312"/>
    <w:bookmarkStart w:name="z338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313"/>
    <w:bookmarkStart w:name="z339" w:id="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14"/>
    <w:bookmarkStart w:name="z340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представленных услугополучателем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осуществление деятельности по производству, переработке, приобретению, хранению, реализации, использованию, уничтожению ядов", утвержденного приказом Министра по инвестициям и развитию Республики Казахстан от 30 апреля 2015 года № 563 "Об утверждении стандартов государственных услуг в области промышленности и экспортного контроля" (зарегистрирован в Реестре государственной регистрации нормативных правовых актов за № 11636) (далее – Стандарт).</w:t>
      </w:r>
    </w:p>
    <w:bookmarkEnd w:id="315"/>
    <w:bookmarkStart w:name="z341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 и длительность его выполнения:</w:t>
      </w:r>
    </w:p>
    <w:bookmarkEnd w:id="316"/>
    <w:bookmarkStart w:name="z342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выдаче лицензии и (или) приложения к лицензии, переоформлении лицензии и (или) приложения к лицензии в случае реорганизации услугополучателя в форме выделения или разделения:</w:t>
      </w:r>
    </w:p>
    <w:bookmarkEnd w:id="317"/>
    <w:bookmarkStart w:name="z343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- Управление);</w:t>
      </w:r>
    </w:p>
    <w:bookmarkEnd w:id="318"/>
    <w:bookmarkStart w:name="z344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319"/>
    <w:bookmarkStart w:name="z345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или эксперт Управления проверяет пакет представленных документов в соответствии с пунктом 9 Стандарта:</w:t>
      </w:r>
    </w:p>
    <w:bookmarkEnd w:id="320"/>
    <w:bookmarkStart w:name="z346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не полный пакет документов, необходимых для оказания государственной услуги, в срок не более 2 рабочих дней рабочего дня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321"/>
    <w:bookmarkStart w:name="z347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полный пакет документов, необходимых для оказания государственной услуги, главный эксперт (эксперт) Управления в срок не более 2 рабочих дней со дня получения представленных документов услугодателю, направляет запрос в соответствующие государственные органы для получения согласования, в случае не предоставления ответа согласующими государственными органами в срок, статус заявления изменяется на "приостановлено" до получения ответа, в соответствии с частью второй пункта 3 статьи 25 Закона Республики Казахстан от 16 мая 2014 года "О разрешениях и уведомлениях";</w:t>
      </w:r>
    </w:p>
    <w:bookmarkEnd w:id="322"/>
    <w:bookmarkStart w:name="z348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Управления, в срок 2 рабочих дня рассматривает документы услугополучателя, необходимые для оказания государственной услуги, на их соответствие условиям выдачи лицензии и (или) приложения к лицензии, переоформлении лицензии и (или) приложения к лицензии при реорганизации услугополучателя в форме выделения или разделения,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323"/>
    <w:bookmarkStart w:name="z349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услугодателя в течение 15 минут согласовывает результат оказания государственной услуги;</w:t>
      </w:r>
    </w:p>
    <w:bookmarkEnd w:id="324"/>
    <w:bookmarkStart w:name="z350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15 минут после согласования руководителя Управления подписывает результат оказания государственной услуги;</w:t>
      </w:r>
    </w:p>
    <w:bookmarkEnd w:id="325"/>
    <w:bookmarkStart w:name="z351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выдаче переоформленной лицензии и (или) приложения к лицензии:</w:t>
      </w:r>
    </w:p>
    <w:bookmarkEnd w:id="326"/>
    <w:bookmarkStart w:name="z352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минут регистрирует на портале заявление услугополучателяи направляет их руководителю Управления экспортного контроля и лицензирования (далее - Управление);</w:t>
      </w:r>
    </w:p>
    <w:bookmarkEnd w:id="327"/>
    <w:bookmarkStart w:name="z353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328"/>
    <w:bookmarkStart w:name="z354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в случае:</w:t>
      </w:r>
    </w:p>
    <w:bookmarkEnd w:id="329"/>
    <w:bookmarkStart w:name="z355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услугополучателем представлен не полный пакет документов, необходимых для оказания государственной услуги, в срок не более 1 рабочего дня рабочего дня со дня получения представленных документов услугодателю, главный эксперт (эксперт) Управления оформляет мотивированный отказ в дальнейшем рассмотрении заявления;</w:t>
      </w:r>
    </w:p>
    <w:bookmarkEnd w:id="330"/>
    <w:bookmarkStart w:name="z356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услугополучателем представлен полный пакет документов, главный эксперт (эксперт) Управления в срок 1 рабочего дня рассматривает документы услугополучателя, необходимые для оказания государственной услуги, на их соответствие условиям переоформления лицензии и (или) приложения к лицензии,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331"/>
    <w:bookmarkStart w:name="z357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услугодателя в течение 15 минут согласовывает результат оказания государственной услуги;</w:t>
      </w:r>
    </w:p>
    <w:bookmarkEnd w:id="332"/>
    <w:bookmarkStart w:name="z358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15 минут после согласования руководителя Управления подписывает результат оказания государственной услуги.</w:t>
      </w:r>
    </w:p>
    <w:bookmarkEnd w:id="333"/>
    <w:bookmarkStart w:name="z359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34"/>
    <w:bookmarkStart w:name="z360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представленного заявления услугополучателя, необходимого для оказания государственной услуги, специалистом канцелярии услугодателя на портале и направление его руководителю Управления;</w:t>
      </w:r>
    </w:p>
    <w:bookmarkEnd w:id="335"/>
    <w:bookmarkStart w:name="z361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назначение задачи руководителем Управления главному эксперту (эксперту) Управления;</w:t>
      </w:r>
    </w:p>
    <w:bookmarkEnd w:id="336"/>
    <w:bookmarkStart w:name="z362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главным экспертом (экспертом) Управления лицензии и (или) приложения к лицензии, переоформления лицензии и (или) приложения к лицензии и направление его на подписания руководителю услугодателя;</w:t>
      </w:r>
    </w:p>
    <w:bookmarkEnd w:id="337"/>
    <w:bookmarkStart w:name="z363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лицензии и (или) приложения к лицензии, переоформление, лицензии и (или) приложения к лицензии услугополучателю.</w:t>
      </w:r>
    </w:p>
    <w:bookmarkEnd w:id="338"/>
    <w:bookmarkStart w:name="z364" w:id="3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39"/>
    <w:bookmarkStart w:name="z365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процедуре оказания государственной услуги:</w:t>
      </w:r>
    </w:p>
    <w:bookmarkEnd w:id="340"/>
    <w:bookmarkStart w:name="z366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bookmarkEnd w:id="341"/>
    <w:bookmarkStart w:name="z367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42"/>
    <w:bookmarkStart w:name="z368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Управления;</w:t>
      </w:r>
    </w:p>
    <w:bookmarkEnd w:id="343"/>
    <w:bookmarkStart w:name="z369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главный эксперт (эксперт).</w:t>
      </w:r>
    </w:p>
    <w:bookmarkEnd w:id="344"/>
    <w:bookmarkStart w:name="z370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bookmarkEnd w:id="345"/>
    <w:bookmarkStart w:name="z371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выдаче лицензии и (или) приложения к лицензии, переоформлении лицензии и (или) приложения к лицензии в случае реорганизации услугополучателя в форме выделения или разделения:</w:t>
      </w:r>
    </w:p>
    <w:bookmarkEnd w:id="346"/>
    <w:bookmarkStart w:name="z372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минут регистрирует на портале заявление услугополучателяи направляет их руководителю Управления экспортного контроля и лицензирования (далее - Управление);</w:t>
      </w:r>
    </w:p>
    <w:bookmarkEnd w:id="347"/>
    <w:bookmarkStart w:name="z373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348"/>
    <w:bookmarkStart w:name="z374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главный эксперт или эксперт Управления проверяет пакет представленных документов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349"/>
    <w:bookmarkStart w:name="z375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не полный пакет документов, необходимых для оказания государственной услуги, в срок не более 2 рабочих дней рабочего дня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350"/>
    <w:bookmarkStart w:name="z376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если услугополучателем представлен полный пакет документов, необходимых для оказания государственной услуги, главный эксперт (эксперт) Управления в срок не более 2 рабочих дней со дня получения представленных документов услугодателю, направляет запрос в соответствующие государственные органы для получения согласования, в случае не предоставления ответа согласующими государственными органами в срок, статус заявления изменяется на "приостановлено" до получения ответа, в соответствии с частью второй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25 Закона Республики Казахстан от 16 мая 2014 года "О разрешениях и уведомлениях";</w:t>
      </w:r>
    </w:p>
    <w:bookmarkEnd w:id="351"/>
    <w:bookmarkStart w:name="z377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Управления, в срок 2 рабочих дня рассматривает документы услугополучателя, необходимые для оказания государственной услуги, на их соответствие условиям выдачи лицензии и (или) приложения к лицензии, переоформлении лицензии и (или) приложения к лицензии при реорганизации услугополучателя в форме выделения или разделения,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352"/>
    <w:bookmarkStart w:name="z378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услугодателя в течение 15 минут согласовывает результат оказания государственной услуги;</w:t>
      </w:r>
    </w:p>
    <w:bookmarkEnd w:id="353"/>
    <w:bookmarkStart w:name="z379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15 минут после согласования руководителя Управления подписывает результат оказания государственной услуги;</w:t>
      </w:r>
    </w:p>
    <w:bookmarkEnd w:id="354"/>
    <w:bookmarkStart w:name="z380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выдаче переоформленной лицензии и (или) приложения к лицензии:</w:t>
      </w:r>
    </w:p>
    <w:bookmarkEnd w:id="355"/>
    <w:bookmarkStart w:name="z381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- Управление);</w:t>
      </w:r>
    </w:p>
    <w:bookmarkEnd w:id="356"/>
    <w:bookmarkStart w:name="z382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357"/>
    <w:bookmarkStart w:name="z383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в случае:</w:t>
      </w:r>
    </w:p>
    <w:bookmarkEnd w:id="358"/>
    <w:bookmarkStart w:name="z384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услугополучателем представлен не полный пакет документов, необходимых для оказания государственной услуги, в срок не более 1 рабочего дня рабочего дня со дня получения представленных документов услугодателю, главный эксперт (эксперт) Управления оформляет мотивированный отказ в дальнейшем рассмотрении заявления;</w:t>
      </w:r>
    </w:p>
    <w:bookmarkEnd w:id="359"/>
    <w:bookmarkStart w:name="z385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услугополучателем представлен полный пакет документов, главный эксперт (эксперт) Управления в срок 1 рабочего дня рассматривает документы услугополучателя, необходимые для оказания государственной услуги, на их соответствие условиям переоформления лицензии и (или) приложения к лицензии,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360"/>
    <w:bookmarkStart w:name="z386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услугодателя в течение 15 минут согласовывает результат оказания государственной услуги;</w:t>
      </w:r>
    </w:p>
    <w:bookmarkEnd w:id="361"/>
    <w:bookmarkStart w:name="z387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15 минут после согласования руководителя Управления подписывает результат оказания государственной услуги.</w:t>
      </w:r>
    </w:p>
    <w:bookmarkEnd w:id="362"/>
    <w:bookmarkStart w:name="z388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услугодателя приведены в блок-схеме взаимодействия структурных подразделений (работников) услугодателя согласно приложению 1 к настоящему Регламенту государственной услуги "Выдача лицензии на осуществление деятельности по производству, переработке, приобретению, хранению, реализации, использованию, уничтожению ядов".</w:t>
      </w:r>
    </w:p>
    <w:bookmarkEnd w:id="363"/>
    <w:bookmarkStart w:name="z389" w:id="3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использования информационных систем в процессе оказания государственной услуги</w:t>
      </w:r>
    </w:p>
    <w:bookmarkEnd w:id="364"/>
    <w:bookmarkStart w:name="z390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Портал.</w:t>
      </w:r>
    </w:p>
    <w:bookmarkEnd w:id="365"/>
    <w:bookmarkStart w:name="z391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описание последовательности процедур (действий) услугодателя:</w:t>
      </w:r>
    </w:p>
    <w:bookmarkEnd w:id="366"/>
    <w:bookmarkStart w:name="z392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(процедура авторизации) в информационной системе "Государственная база данных "Е-лицензирование" (далее – ИС ГБД ЕЛ) для оказания государственной услуги;</w:t>
      </w:r>
    </w:p>
    <w:bookmarkEnd w:id="367"/>
    <w:bookmarkStart w:name="z393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ГБД ЕЛ подлинности данных о зарегистрированном сотруднике услугодателя через логин и пароль;</w:t>
      </w:r>
    </w:p>
    <w:bookmarkEnd w:id="368"/>
    <w:bookmarkStart w:name="z394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ИС ГБД ЕЛ сообщения об отказе в авторизации в связи с имеющимися нарушениями в данных сотрудника услугодателя;</w:t>
      </w:r>
    </w:p>
    <w:bookmarkEnd w:id="369"/>
    <w:bookmarkStart w:name="z395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</w:p>
    <w:bookmarkEnd w:id="370"/>
    <w:bookmarkStart w:name="z396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– направление запроса через шлюз электронного правительства в государственную базу данных "Юридические лица" (далее - ГБД ЮЛ) или государственную базу данных "Физические лица" (далее - ГБД ФЛ) о данных услугополучателя;</w:t>
      </w:r>
    </w:p>
    <w:bookmarkEnd w:id="371"/>
    <w:bookmarkStart w:name="z397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ЮЛ/ГБД ФЛ;</w:t>
      </w:r>
    </w:p>
    <w:bookmarkEnd w:id="372"/>
    <w:bookmarkStart w:name="z398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 невозможности получения данных в связи с отсутствием данных услугополучателя в ГБД ЮЛ/ГБД ФЛ;</w:t>
      </w:r>
    </w:p>
    <w:bookmarkEnd w:id="373"/>
    <w:bookmarkStart w:name="z399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– заполнение формы запроса в части отметки о наличии документов в бумажной форме;</w:t>
      </w:r>
    </w:p>
    <w:bookmarkEnd w:id="374"/>
    <w:bookmarkStart w:name="z400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запроса в ИС ГБД ЕЛ и обработка услуги в ИС ГБД ЕЛ;</w:t>
      </w:r>
    </w:p>
    <w:bookmarkEnd w:id="375"/>
    <w:bookmarkStart w:name="z401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– проверка услугодателем соответствия услугополучателя условиям выдачи/переоформления лицензии и (или) приложения к лицензии, а также предъявляемым квалификационным требованиям;</w:t>
      </w:r>
    </w:p>
    <w:bookmarkEnd w:id="376"/>
    <w:bookmarkStart w:name="z402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9 – получение услугополучателем результата оказания государственной услуги, сформированной ИС ГБД ЕЛ;</w:t>
      </w:r>
    </w:p>
    <w:bookmarkEnd w:id="377"/>
    <w:bookmarkStart w:name="z403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описание порядка обращения и последовательности процедур (действий) услугополучателя:</w:t>
      </w:r>
    </w:p>
    <w:bookmarkEnd w:id="378"/>
    <w:bookmarkStart w:name="z404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услугополучателем пароля (процедура авторизации) на Портале для получения государственной услуги;</w:t>
      </w:r>
    </w:p>
    <w:bookmarkEnd w:id="379"/>
    <w:bookmarkStart w:name="z405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</w:p>
    <w:bookmarkEnd w:id="380"/>
    <w:bookmarkStart w:name="z406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</w:p>
    <w:bookmarkEnd w:id="381"/>
    <w:bookmarkStart w:name="z407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382"/>
    <w:bookmarkStart w:name="z408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– оплата услуги посредством платежного шлюза электронного правительства, а затем эта информация поступает в ИС ГБД ЕЛ;</w:t>
      </w:r>
    </w:p>
    <w:bookmarkEnd w:id="383"/>
    <w:bookmarkStart w:name="z409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в ИС ГБД ЕЛ факта оплаты за оказание государственной услуги;</w:t>
      </w:r>
    </w:p>
    <w:bookmarkEnd w:id="384"/>
    <w:bookmarkStart w:name="z410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об отказе в запрашиваемой государственной услуге, в связи с отсутствием оплаты за оказание услуги в ИС ГБД ЕЛ;</w:t>
      </w:r>
    </w:p>
    <w:bookmarkEnd w:id="385"/>
    <w:bookmarkStart w:name="z411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6 -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</w:p>
    <w:bookmarkEnd w:id="386"/>
    <w:bookmarkStart w:name="z412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387"/>
    <w:bookmarkStart w:name="z413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– регистрация электронного документа (запроса услугополучателя) в ИС ГБД ЕЛ и обработка запроса в ИС ГБД ЕЛ;</w:t>
      </w:r>
    </w:p>
    <w:bookmarkEnd w:id="388"/>
    <w:bookmarkStart w:name="z414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9 – проверка услугодателем соответствия услугополучателя условиям выдачи/переоформления лицензии и (или) приложения к лицензии, а также предъявляемым квалификационным требованиям;</w:t>
      </w:r>
    </w:p>
    <w:bookmarkEnd w:id="389"/>
    <w:bookmarkStart w:name="z415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10 – получение услугополучателем результата оказания государственной услуги, сформированного ИС ГБД ЕЛ.</w:t>
      </w:r>
    </w:p>
    <w:bookmarkEnd w:id="390"/>
    <w:bookmarkStart w:name="z416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услугодателя, и диаграмма функционального взаимодействия информационных систем, задействованных в оказании государственной услуги через услугополучателя, приведены в приложениях 2, 3 к настоящему регламенту.</w:t>
      </w:r>
    </w:p>
    <w:bookmarkEnd w:id="3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деятельности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производству, переработке,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приобретению, хранению,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реализации, использованию,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уничтожению ядов"</w:t>
            </w:r>
          </w:p>
        </w:tc>
      </w:tr>
    </w:tbl>
    <w:bookmarkStart w:name="z418" w:id="3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последовательности процедур (действий) работников</w:t>
      </w:r>
    </w:p>
    <w:bookmarkEnd w:id="392"/>
    <w:bookmarkStart w:name="z419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3"/>
    <w:p>
      <w:pPr>
        <w:spacing w:after="0"/>
        <w:ind w:left="0"/>
        <w:jc w:val="both"/>
      </w:pPr>
      <w:r>
        <w:drawing>
          <wp:inline distT="0" distB="0" distL="0" distR="0">
            <wp:extent cx="60071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деятельности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производству, переработке,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приобретению, хранению,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реализации, использованию,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уничтожению ядов"</w:t>
            </w:r>
          </w:p>
        </w:tc>
      </w:tr>
    </w:tbl>
    <w:bookmarkStart w:name="z421" w:id="3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услугодателя</w:t>
      </w:r>
    </w:p>
    <w:bookmarkEnd w:id="394"/>
    <w:bookmarkStart w:name="z422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5"/>
    <w:p>
      <w:pPr>
        <w:spacing w:after="0"/>
        <w:ind w:left="0"/>
        <w:jc w:val="both"/>
      </w:pPr>
      <w:r>
        <w:drawing>
          <wp:inline distT="0" distB="0" distL="0" distR="0">
            <wp:extent cx="7810500" cy="327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деятельности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производству, переработке,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приобретению, хранению,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реализации, использованию,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уничтожению ядов"</w:t>
            </w:r>
          </w:p>
        </w:tc>
      </w:tr>
    </w:tbl>
    <w:bookmarkStart w:name="z424" w:id="3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услугополучателя</w:t>
      </w:r>
    </w:p>
    <w:bookmarkEnd w:id="396"/>
    <w:bookmarkStart w:name="z425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7"/>
    <w:p>
      <w:pPr>
        <w:spacing w:after="0"/>
        <w:ind w:left="0"/>
        <w:jc w:val="both"/>
      </w:pPr>
      <w:r>
        <w:drawing>
          <wp:inline distT="0" distB="0" distL="0" distR="0">
            <wp:extent cx="7810500" cy="311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индустрии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инфраструктурного развития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марта 2019 года № 138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619</w:t>
            </w:r>
          </w:p>
        </w:tc>
      </w:tr>
    </w:tbl>
    <w:bookmarkStart w:name="z428" w:id="3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импорт и (или) экспорт отдельных видов товаров"</w:t>
      </w:r>
    </w:p>
    <w:bookmarkEnd w:id="398"/>
    <w:bookmarkStart w:name="z429" w:id="3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99"/>
    <w:bookmarkStart w:name="z430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индустриального развития и промышленной безопасности Министерства индустрии и инфраструктурного развития Республики Казахстан (далее – услугодатель).</w:t>
      </w:r>
    </w:p>
    <w:bookmarkEnd w:id="400"/>
    <w:bookmarkStart w:name="z431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веб-портал "электронного правительства" www.egov.kz или веб-портал "Е-лицензирование": www.elicense.kz (далее – портал).</w:t>
      </w:r>
    </w:p>
    <w:bookmarkEnd w:id="401"/>
    <w:bookmarkStart w:name="z432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электронная.</w:t>
      </w:r>
    </w:p>
    <w:bookmarkEnd w:id="402"/>
    <w:bookmarkStart w:name="z433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лицензия на импорт и (или) экспорт отдельных видов товаров, либо мотивированный ответ об отказе в оказании государственной услуги.</w:t>
      </w:r>
    </w:p>
    <w:bookmarkEnd w:id="403"/>
    <w:bookmarkStart w:name="z434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404"/>
    <w:bookmarkStart w:name="z435" w:id="4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05"/>
    <w:bookmarkStart w:name="z436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представленных услугополучателем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импорт и (или) экспорт отдельных видов товаров", утвержденного приказом Министра по инвестициям и развитию Республики Казахстан от 30 апреля 2015 года № 563 "Об утверждении стандартов государственных услуг в области промышленности и экспортного контроля" (зарегистрирован в Реестре государственной регистрации нормативных правовых актов за № 11636).</w:t>
      </w:r>
    </w:p>
    <w:bookmarkEnd w:id="406"/>
    <w:bookmarkStart w:name="z437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 и длительность его выполнения:</w:t>
      </w:r>
    </w:p>
    <w:bookmarkEnd w:id="407"/>
    <w:bookmarkStart w:name="z438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408"/>
    <w:bookmarkStart w:name="z439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409"/>
    <w:bookmarkStart w:name="z440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главный эксперт (эксперт) Управления, в случае если услугополучателем представлен не полный пакет документов, необходимых для оказания государственной услуги, при выдаче при выдаче лицензии на Экспорт драгоценных металлов и сырьевых товаров, содержащих драгоценные металлы и экспорт минерального сырья в срок не более 1 рабочего дня оформляет мотивированный отказ в дальнейшем рассмотрении заявления;</w:t>
      </w:r>
    </w:p>
    <w:bookmarkEnd w:id="410"/>
    <w:bookmarkStart w:name="z441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на импорт ядовитых веществ, не являющихся прекурсорами наркотических средств и психотропных веществ и выдаче лицензии на экспорт (импорт) специальных технических средств, предназначенных для проведения оперативно-розыскных мероприятий, или шифровальных (криптографических) средств в срок не более 2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411"/>
    <w:bookmarkStart w:name="z442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полный пакет документов, необходимых для оказания государственной услуги, главный эксперт (эксперт) Управления в срок не более 2 рабочих дней со дня получения представленных документов услугодателю, направляет запрос в соответствующие государственные органы для получения согласования;</w:t>
      </w:r>
    </w:p>
    <w:bookmarkEnd w:id="412"/>
    <w:bookmarkStart w:name="z443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главный эксперт (эксперт) Управления, при выдаче лицензии на Экспорт драгоценных металлов и сырьевых товаров, содержащих драгоценные металлы и выдаче лицензии на экспорт минерального сырья в срок 1 рабочего дня (при этом день регистрации не входит в срок оказания государственной услуги) рассматривает документы услугополучателя, необходимых для оказания государственной услуги, на его соответствие условиям выдачи лицензии,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413"/>
    <w:bookmarkStart w:name="z444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на импорт ядовитых веществ, не являющихся прекурсорами наркотических средств и психотропных веществ в срок 2 рабочих дней рассматривает документы услугополучателя, необходимых для оказания государственной услуги, на его соответствие условиям выдачи лицензии,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414"/>
    <w:bookmarkStart w:name="z445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на экспорт (импорт) специальных технических средств, предназначенных для проведения оперативно-розыскных мероприятий, или шифровальных (криптографических) средств – 7 (девять) рабочих дней рассматривает документы услугополучателя, необходимых для оказания государственной услуги, на его соответствие условиям выдачи лицензии,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415"/>
    <w:bookmarkStart w:name="z446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Управления в течение 15 минут согласовывает результат оказания государственной услуги;</w:t>
      </w:r>
    </w:p>
    <w:bookmarkEnd w:id="416"/>
    <w:bookmarkStart w:name="z447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15 минут после согласования руководителя Управления подписывает результат оказания государственной услуги.</w:t>
      </w:r>
    </w:p>
    <w:bookmarkEnd w:id="417"/>
    <w:bookmarkStart w:name="z448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418"/>
    <w:bookmarkStart w:name="z449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представленного заявления услугополучателя, необходимого для оказания государственной услуги, специалистом канцелярии услугодателя на портале и направление его руководителю Управления;</w:t>
      </w:r>
    </w:p>
    <w:bookmarkEnd w:id="419"/>
    <w:bookmarkStart w:name="z450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назначение задачи руководителем Управления главному эксперту (эксперту) Управления;</w:t>
      </w:r>
    </w:p>
    <w:bookmarkEnd w:id="420"/>
    <w:bookmarkStart w:name="z451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главным экспертом (экспертом) Управления лицензии и (или) приложения к лицензии и направление его на подписание руководителю услугодателя;</w:t>
      </w:r>
    </w:p>
    <w:bookmarkEnd w:id="421"/>
    <w:bookmarkStart w:name="z452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лицензии на импорт и (или) экспорт отдельных видов товаров услугополучателю.</w:t>
      </w:r>
    </w:p>
    <w:bookmarkEnd w:id="422"/>
    <w:bookmarkStart w:name="z453" w:id="4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23"/>
    <w:bookmarkStart w:name="z454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процедуре оказания государственной услуги:</w:t>
      </w:r>
    </w:p>
    <w:bookmarkEnd w:id="424"/>
    <w:bookmarkStart w:name="z455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bookmarkEnd w:id="425"/>
    <w:bookmarkStart w:name="z456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26"/>
    <w:bookmarkStart w:name="z457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Управления;</w:t>
      </w:r>
    </w:p>
    <w:bookmarkEnd w:id="427"/>
    <w:bookmarkStart w:name="z458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главный эксперт (эксперт).</w:t>
      </w:r>
    </w:p>
    <w:bookmarkEnd w:id="428"/>
    <w:bookmarkStart w:name="z459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bookmarkEnd w:id="429"/>
    <w:bookmarkStart w:name="z460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430"/>
    <w:bookmarkStart w:name="z461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431"/>
    <w:bookmarkStart w:name="z462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главный эксперт (эксперт) Управления, в случае если услугополучателем представлен не полный пакет документов, необходимых для оказания государственной услуги, при выдаче при выдаче лицензии на Экспорт драгоценных металлов и сырьевых товаров, содержащих драгоценные металлы и экспорт минерального сырья в срок не более 1 рабочего дня оформляет мотивированный отказ в дальнейшем рассмотрении заявления;</w:t>
      </w:r>
    </w:p>
    <w:bookmarkEnd w:id="432"/>
    <w:bookmarkStart w:name="z463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на импорт ядовитых веществ, не являющихся прекурсорами наркотических средств и психотропных веществ и выдаче лицензии на экспорт (импорт) специальных технических средств, предназначенных для проведения оперативно-розыскных мероприятий, или шифровальных (криптографических) средств в срок не более 2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433"/>
    <w:bookmarkStart w:name="z464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полный пакет документов, необходимых для оказания государственной услуги, главный эксперт (эксперт) Управления в срок не более 2 рабочих дней со дня получения представленных документов услугодателю, направляет запрос в соответствующие государственные органы для получения согласования;</w:t>
      </w:r>
    </w:p>
    <w:bookmarkEnd w:id="434"/>
    <w:bookmarkStart w:name="z465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главный эксперт (эксперт) Управления, при выдаче лицензии на Экспорт драгоценных металлов и сырьевых товаров, содержащих драгоценные металлы и выдаче лицензии на экспорт минерального сырья в срок 1 рабочего дня (при этом день регистрации не входит в срок оказания государственной услуги) рассматривает документы услугополучателя, необходимых для оказания государственной услуги, на его соответствие условиям выдачи лицензии,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435"/>
    <w:bookmarkStart w:name="z466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на импорт ядовитых веществ, не являющихся прекурсорами наркотических средств и психотропных веществ в срок 2 рабочих дней рассматривает документы услугополучателя, необходимых для оказания государственной услуги, на его соответствие условиям выдачи лицензии,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436"/>
    <w:bookmarkStart w:name="z467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на экспорт (импорт) специальных технических средств, предназначенных для проведения оперативно-розыскных мероприятий, или шифровальных (криптографических) средств – 7 (девять) рабочих дней рассматривает документы услугополучателя, необходимых для оказания государственной услуги, на его соответствие условиям выдачи лицензии,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437"/>
    <w:bookmarkStart w:name="z468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Управления в течение 15 минут согласовывает результат оказания государственной услуги;</w:t>
      </w:r>
    </w:p>
    <w:bookmarkEnd w:id="438"/>
    <w:bookmarkStart w:name="z469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15 минут после согласования руководителя Управления подписывает результат оказания государственной услуги.</w:t>
      </w:r>
    </w:p>
    <w:bookmarkEnd w:id="439"/>
    <w:bookmarkStart w:name="z470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услугодателя приведены в блок-схеме взаимодействия структурных подразделений (работников) услугодателя согласно приложению 1 к настоящему Регламенту государственной услуги "Выдача лицензии на импорт и (или) экспорт отдельных видов товаров".</w:t>
      </w:r>
    </w:p>
    <w:bookmarkEnd w:id="440"/>
    <w:bookmarkStart w:name="z471" w:id="4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использования информационных систем в процессе оказания государственной услуги</w:t>
      </w:r>
    </w:p>
    <w:bookmarkEnd w:id="441"/>
    <w:bookmarkStart w:name="z472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Портал.</w:t>
      </w:r>
    </w:p>
    <w:bookmarkEnd w:id="442"/>
    <w:bookmarkStart w:name="z473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описание последовательности процедур (действий) услугодателя:</w:t>
      </w:r>
    </w:p>
    <w:bookmarkEnd w:id="443"/>
    <w:bookmarkStart w:name="z474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(процедура авторизации) в информационной системе "Государственная база данных "Е-лицензирование" (далее – ИС ГБД ЕЛ) для оказания государственной услуги;</w:t>
      </w:r>
    </w:p>
    <w:bookmarkEnd w:id="444"/>
    <w:bookmarkStart w:name="z475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ГБД ЕЛ подлинности данных о зарегистрированном сотруднике услугодателя через логин и пароль;</w:t>
      </w:r>
    </w:p>
    <w:bookmarkEnd w:id="445"/>
    <w:bookmarkStart w:name="z476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ИС ГБД ЕЛ сообщения об отказе в авторизации в связи с имеющимися нарушениями в данных сотрудника услугодателя;</w:t>
      </w:r>
    </w:p>
    <w:bookmarkEnd w:id="446"/>
    <w:bookmarkStart w:name="z477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</w:p>
    <w:bookmarkEnd w:id="447"/>
    <w:bookmarkStart w:name="z478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– направление запроса через шлюз электронного правительства в государственную базу данных "Юридические лица" (далее - ГБД ЮЛ) о данных услугополучателя;</w:t>
      </w:r>
    </w:p>
    <w:bookmarkEnd w:id="448"/>
    <w:bookmarkStart w:name="z479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ЮЛ;</w:t>
      </w:r>
    </w:p>
    <w:bookmarkEnd w:id="449"/>
    <w:bookmarkStart w:name="z480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 невозможности получения данных в связи с отсутствием данных услугополучателя в ГБД ЮЛ;</w:t>
      </w:r>
    </w:p>
    <w:bookmarkEnd w:id="450"/>
    <w:bookmarkStart w:name="z481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– заполнение формы запроса в части отметки о наличии документов в бумажной форме;</w:t>
      </w:r>
    </w:p>
    <w:bookmarkEnd w:id="451"/>
    <w:bookmarkStart w:name="z482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запроса в ИС ГБД ЕЛ и обработка услуги в ИС ГБД ЕЛ;</w:t>
      </w:r>
    </w:p>
    <w:bookmarkEnd w:id="452"/>
    <w:bookmarkStart w:name="z483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– проверка услугодателем соответствия услугополучателя условиям выдачи/переоформления лицензии и (или) приложения к лицензии, а также предъявляемым квалификационным требованиям;</w:t>
      </w:r>
    </w:p>
    <w:bookmarkEnd w:id="453"/>
    <w:bookmarkStart w:name="z484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9 – получение услугополучателем результата оказания государственной услуги, сформированной ИС ГБД ЕЛ.</w:t>
      </w:r>
    </w:p>
    <w:bookmarkEnd w:id="454"/>
    <w:bookmarkStart w:name="z485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описание порядка обращения и последовательности процедур (действий) услугополучателя:</w:t>
      </w:r>
    </w:p>
    <w:bookmarkEnd w:id="455"/>
    <w:bookmarkStart w:name="z486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услугополучателем пароля (процедура авторизации) на Портале для получения государственной услуги;</w:t>
      </w:r>
    </w:p>
    <w:bookmarkEnd w:id="456"/>
    <w:bookmarkStart w:name="z487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</w:p>
    <w:bookmarkEnd w:id="457"/>
    <w:bookmarkStart w:name="z488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</w:p>
    <w:bookmarkEnd w:id="458"/>
    <w:bookmarkStart w:name="z489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 (в формате PDF с оригиналов документов);</w:t>
      </w:r>
    </w:p>
    <w:bookmarkEnd w:id="459"/>
    <w:bookmarkStart w:name="z490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– оплата услуги посредством платежного шлюза электронного правительства, а затем эта информация поступает в ИС ГБД ЕЛ;</w:t>
      </w:r>
    </w:p>
    <w:bookmarkEnd w:id="460"/>
    <w:bookmarkStart w:name="z491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в ИС ГБД ЕЛ факта оплаты за оказание государственной услуги;</w:t>
      </w:r>
    </w:p>
    <w:bookmarkEnd w:id="461"/>
    <w:bookmarkStart w:name="z492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об отказе в запрашиваемой государственной услуге, в связи с отсутствием оплаты за оказание услуги в ИС ГБД ЕЛ;</w:t>
      </w:r>
    </w:p>
    <w:bookmarkEnd w:id="462"/>
    <w:bookmarkStart w:name="z493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6 -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</w:p>
    <w:bookmarkEnd w:id="463"/>
    <w:bookmarkStart w:name="z494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464"/>
    <w:bookmarkStart w:name="z495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– регистрация электронного документа (запроса услугополучателя) в ИС ГБД ЕЛ и обработка запроса в ИС ГБД ЕЛ;</w:t>
      </w:r>
    </w:p>
    <w:bookmarkEnd w:id="465"/>
    <w:bookmarkStart w:name="z496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9 – проверка услугодателем соответствия услугополучателя условиям выдачи/переоформления лицензии, а также предъявляемым квалификационным требованиям;</w:t>
      </w:r>
    </w:p>
    <w:bookmarkEnd w:id="466"/>
    <w:bookmarkStart w:name="z497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10 – получение услугополучателем результата оказания государственной услуги, сформированного ИС ГБД ЕЛ.</w:t>
      </w:r>
    </w:p>
    <w:bookmarkEnd w:id="467"/>
    <w:bookmarkStart w:name="z498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услугодателя, и диаграмма функционального взаимодействия информационных систем, задействованных в оказании государственной услуги через услугополучателя, приведены в приложениях 2, 3 к настоящему регламенту.</w:t>
      </w:r>
    </w:p>
    <w:bookmarkEnd w:id="4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импорт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экспорт отдельных видов товаров"</w:t>
            </w:r>
          </w:p>
        </w:tc>
      </w:tr>
    </w:tbl>
    <w:bookmarkStart w:name="z500" w:id="4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последовательности процедур (действий) работников</w:t>
      </w:r>
    </w:p>
    <w:bookmarkEnd w:id="469"/>
    <w:bookmarkStart w:name="z501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0"/>
    <w:p>
      <w:pPr>
        <w:spacing w:after="0"/>
        <w:ind w:left="0"/>
        <w:jc w:val="both"/>
      </w:pPr>
      <w:r>
        <w:drawing>
          <wp:inline distT="0" distB="0" distL="0" distR="0">
            <wp:extent cx="59563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импорт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экспорт отдельных видов товаров"</w:t>
            </w:r>
          </w:p>
        </w:tc>
      </w:tr>
    </w:tbl>
    <w:bookmarkStart w:name="z503" w:id="4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услугодателя</w:t>
      </w:r>
    </w:p>
    <w:bookmarkEnd w:id="471"/>
    <w:bookmarkStart w:name="z504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2"/>
    <w:p>
      <w:pPr>
        <w:spacing w:after="0"/>
        <w:ind w:left="0"/>
        <w:jc w:val="both"/>
      </w:pPr>
      <w:r>
        <w:drawing>
          <wp:inline distT="0" distB="0" distL="0" distR="0">
            <wp:extent cx="7810500" cy="316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импорт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экспорт отдельных видов товаров"</w:t>
            </w:r>
          </w:p>
        </w:tc>
      </w:tr>
    </w:tbl>
    <w:bookmarkStart w:name="z506" w:id="4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услугополучателя</w:t>
      </w:r>
    </w:p>
    <w:bookmarkEnd w:id="473"/>
    <w:bookmarkStart w:name="z507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4"/>
    <w:p>
      <w:pPr>
        <w:spacing w:after="0"/>
        <w:ind w:left="0"/>
        <w:jc w:val="both"/>
      </w:pPr>
      <w:r>
        <w:drawing>
          <wp:inline distT="0" distB="0" distL="0" distR="0">
            <wp:extent cx="7810500" cy="316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индустрии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инфраструктурного развития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марта 2019 года № 138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619</w:t>
            </w:r>
          </w:p>
        </w:tc>
      </w:tr>
    </w:tbl>
    <w:bookmarkStart w:name="z510" w:id="4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экспорт и импорт продукции, подлежащей экспортному контролю"</w:t>
      </w:r>
    </w:p>
    <w:bookmarkEnd w:id="475"/>
    <w:bookmarkStart w:name="z511" w:id="4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76"/>
    <w:bookmarkStart w:name="z512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индустриального развития и промышленной безопасности Министерства индустрии и инфраструктурного развития Республики Казахстан (далее - услугодатель).</w:t>
      </w:r>
    </w:p>
    <w:bookmarkEnd w:id="477"/>
    <w:bookmarkStart w:name="z513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веб-портал "электронного правительства" www.egov.kz или веб-портал "Е-лицензирование": www.elicense.kz (далее – портал).</w:t>
      </w:r>
    </w:p>
    <w:bookmarkEnd w:id="478"/>
    <w:bookmarkStart w:name="z514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электронная.</w:t>
      </w:r>
    </w:p>
    <w:bookmarkEnd w:id="479"/>
    <w:bookmarkStart w:name="z515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лицензия, переоформленная лицензия на экспорт и импорт продукции, подлежащей экспортному контролю, либо мотивированный ответ об отказе в оказании государственной услуги.</w:t>
      </w:r>
    </w:p>
    <w:bookmarkEnd w:id="480"/>
    <w:bookmarkStart w:name="z516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481"/>
    <w:bookmarkStart w:name="z517" w:id="4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82"/>
    <w:bookmarkStart w:name="z518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представленных услугополучателем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экспорт и импорт продукции, подлежащей экспортному контролю", утвержденного приказом Министра по инвестициям и развитию Республики Казахстан от 30 апреля 2015 года № 563 "Об утверждении стандартов государственных услуг в области промышленности и экспортного контроля" (зарегистрирован в Реестре государственной регистрации нормативных правовых актов за № 11636) (далее – Стандарт).</w:t>
      </w:r>
    </w:p>
    <w:bookmarkEnd w:id="483"/>
    <w:bookmarkStart w:name="z519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 и длительность его выполнения:</w:t>
      </w:r>
    </w:p>
    <w:bookmarkEnd w:id="484"/>
    <w:bookmarkStart w:name="z520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выдаче лицензии, переоформлении лицензии и (или) приложения к лицензии в случае реорганизации услугополучателя в форме выделения или разделения:</w:t>
      </w:r>
    </w:p>
    <w:bookmarkEnd w:id="485"/>
    <w:bookmarkStart w:name="z521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486"/>
    <w:bookmarkStart w:name="z522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487"/>
    <w:bookmarkStart w:name="z523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 проверяет пакет представленных документов в соответствии с пунктом 9 Стандарта:</w:t>
      </w:r>
    </w:p>
    <w:bookmarkEnd w:id="488"/>
    <w:bookmarkStart w:name="z524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не полный пакет документов, необходимых для оказания государственной услуги, в срок не более 2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489"/>
    <w:bookmarkStart w:name="z525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полный пакет документов, необходимые для оказания государственной услуги, главный эксперт (эксперт) Управления в срок не более 2 рабочих дней со дня получения представленных документов услугодателю, направляет запрос в соответствующие государственные органы для получения согласования;</w:t>
      </w:r>
    </w:p>
    <w:bookmarkEnd w:id="490"/>
    <w:bookmarkStart w:name="z526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Управления, в срок 27 рабочих дней рассматривает документы услугополучателя, необходимых для оказания государственной услуги, на его соответствие условиям выдачи лицензии, переоформления лицензии и (или) приложения к лицензии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491"/>
    <w:bookmarkStart w:name="z527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услугодателя в течение 15 минут согласовывает результат оказания государственной услуги;</w:t>
      </w:r>
    </w:p>
    <w:bookmarkEnd w:id="492"/>
    <w:bookmarkStart w:name="z528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15 минут после согласования руководителя Управления подписывает результат оказания государственной услуги;</w:t>
      </w:r>
    </w:p>
    <w:bookmarkEnd w:id="493"/>
    <w:bookmarkStart w:name="z529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выдаче переоформленной лицензии и (или) приложения к лицензии:</w:t>
      </w:r>
    </w:p>
    <w:bookmarkEnd w:id="494"/>
    <w:bookmarkStart w:name="z530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495"/>
    <w:bookmarkStart w:name="z531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(при его наличии на рабочем месте) в течение 15 минут рассматривает заявление и направляет для исполнения главному эксперту (эксперту) Управления;</w:t>
      </w:r>
    </w:p>
    <w:bookmarkEnd w:id="496"/>
    <w:bookmarkStart w:name="z532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не полный пакет документов, необходимых для оказания государственной услуги, в срок не более 1 рабочего дня получения представленных документов услугодателю, главный эксперт (эксперт) Управления оформляет мотивированный отказ в дальнейшем рассмотрении заявления;</w:t>
      </w:r>
    </w:p>
    <w:bookmarkEnd w:id="497"/>
    <w:bookmarkStart w:name="z533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полный пакет документов, необходимые для оказания государственной услуги, главный эксперт (эксперт) Управления в срок не более 1 рабочего дня со дня получения представленных документов услугодателю, направляет запрос в соответствующие государственные органы для получения согласования;</w:t>
      </w:r>
    </w:p>
    <w:bookmarkEnd w:id="498"/>
    <w:bookmarkStart w:name="z534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Управления, в срок 1 рабочих дней рассматривает документы услугополучателя, необходимых для оказания государственной услуги, на его соответствие условиям переоформления лицензии и (или) приложения к лицензии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499"/>
    <w:bookmarkStart w:name="z535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услугодателя в течение 15 минут согласовывает результат оказания государственной услуги;</w:t>
      </w:r>
    </w:p>
    <w:bookmarkEnd w:id="500"/>
    <w:bookmarkStart w:name="z536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15 минут после согласования руководителя Управления подписывает результат оказания государственной услуги.</w:t>
      </w:r>
    </w:p>
    <w:bookmarkEnd w:id="501"/>
    <w:bookmarkStart w:name="z537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502"/>
    <w:bookmarkStart w:name="z538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представленного заявления услугополучателя, необходимого для оказания государственной услуги, специалистом канцелярии услугодателя на портале и направление его руководителю Управления;</w:t>
      </w:r>
    </w:p>
    <w:bookmarkEnd w:id="503"/>
    <w:bookmarkStart w:name="z539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назначение задачи руководителем Управления главному эксперту (эксперту) Управления;</w:t>
      </w:r>
    </w:p>
    <w:bookmarkEnd w:id="504"/>
    <w:bookmarkStart w:name="z540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главным экспертом (экспертом) Управления лицензия, переоформление лицензии на экспорт и импорт продукции, подлежащей экспортному контролю и передача его для подписания руководителю услугодателя;</w:t>
      </w:r>
    </w:p>
    <w:bookmarkEnd w:id="505"/>
    <w:bookmarkStart w:name="z541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лицензия, переоформление лицензии на экспорт и импорт продукции, подлежащей экспортному контролю услугополучателю.</w:t>
      </w:r>
    </w:p>
    <w:bookmarkEnd w:id="506"/>
    <w:bookmarkStart w:name="z542" w:id="5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07"/>
    <w:bookmarkStart w:name="z543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процедуре оказания государственной услуги:</w:t>
      </w:r>
    </w:p>
    <w:bookmarkEnd w:id="508"/>
    <w:bookmarkStart w:name="z544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bookmarkEnd w:id="509"/>
    <w:bookmarkStart w:name="z545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510"/>
    <w:bookmarkStart w:name="z546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Управления;</w:t>
      </w:r>
    </w:p>
    <w:bookmarkEnd w:id="511"/>
    <w:bookmarkStart w:name="z547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главный эксперт (эксперт).</w:t>
      </w:r>
    </w:p>
    <w:bookmarkEnd w:id="512"/>
    <w:bookmarkStart w:name="z548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bookmarkEnd w:id="513"/>
    <w:bookmarkStart w:name="z549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выдаче лицензии, переоформлении лицензии и (или) приложения к лицензии в случае реорганизации услугополучателя в форме выделения или разделения:</w:t>
      </w:r>
    </w:p>
    <w:bookmarkEnd w:id="514"/>
    <w:bookmarkStart w:name="z550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515"/>
    <w:bookmarkStart w:name="z551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516"/>
    <w:bookmarkStart w:name="z552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главный эксперт (эксперт) Управления проверяет пакет представленных документов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517"/>
    <w:bookmarkStart w:name="z553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не полный пакет документов, необходимых для оказания государственной услуги, в срок не более 2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518"/>
    <w:bookmarkStart w:name="z554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полный пакет документов, необходимые для оказания государственной услуги, главный эксперт (эксперт) Управления в срок не более 2 рабочих дней со дня получения представленных документов услугодателю, направляет запрос в соответствующие государственные органы для получения согласования;</w:t>
      </w:r>
    </w:p>
    <w:bookmarkEnd w:id="519"/>
    <w:bookmarkStart w:name="z555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Управления, в срок 27 рабочих дней рассматривает документы услугополучателя, необходимых для оказания государственной услуги, на его соответствие условиям выдачи лицензии, переоформления лицензии и (или) приложения к лицензии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520"/>
    <w:bookmarkStart w:name="z556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услугодателя в течение 15 минут согласовывает результат оказания государственной услуги;</w:t>
      </w:r>
    </w:p>
    <w:bookmarkEnd w:id="521"/>
    <w:bookmarkStart w:name="z557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15 минут после согласования руководителя Управления подписывает результат оказания государственной услуги;</w:t>
      </w:r>
    </w:p>
    <w:bookmarkEnd w:id="522"/>
    <w:bookmarkStart w:name="z558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выдаче переоформленной лицензии и (или) приложения к лицензии:</w:t>
      </w:r>
    </w:p>
    <w:bookmarkEnd w:id="523"/>
    <w:bookmarkStart w:name="z559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524"/>
    <w:bookmarkStart w:name="z560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(при его наличии на рабочем месте) в течение 15 минут рассматривает заявление и направляет для исполнения главному эксперту (эксперту) Управления;</w:t>
      </w:r>
    </w:p>
    <w:bookmarkEnd w:id="525"/>
    <w:bookmarkStart w:name="z561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не полный пакет документов, необходимых для оказания государственной услуги, в срок не более 1 рабочего дня получения представленных документов услугодателю, главный эксперт (эксперт) Управления оформляет мотивированный отказ в дальнейшем рассмотрении заявления;</w:t>
      </w:r>
    </w:p>
    <w:bookmarkEnd w:id="526"/>
    <w:bookmarkStart w:name="z562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полный пакет документов, необходимые для оказания государственной услуги, главный эксперт (эксперт) Управления в срок не более 1 рабочего дня со дня получения представленных документов услугодателю, направляет запрос в соответствующие государственные органы для получения согласования;</w:t>
      </w:r>
    </w:p>
    <w:bookmarkEnd w:id="527"/>
    <w:bookmarkStart w:name="z563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Управления, в срок 1 рабочих дней рассматривает документы услугополучателя, необходимых для оказания государственной услуги, на его соответствие условиям переоформления лицензии и (или) приложения к лицензии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528"/>
    <w:bookmarkStart w:name="z564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услугодателя в течение 15 минут согласовывает результат оказания государственной услуги;</w:t>
      </w:r>
    </w:p>
    <w:bookmarkEnd w:id="529"/>
    <w:bookmarkStart w:name="z565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15 минут после согласования руководителя Управления подписывает результат оказания государственной услуги.</w:t>
      </w:r>
    </w:p>
    <w:bookmarkEnd w:id="530"/>
    <w:bookmarkStart w:name="z566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услугодателя приведены в блок-схеме взаимодействия структурных подразделений (работников) услугодателя согласно приложению 1 к настоящему Регламенту государственной услуги "Выдача лицензии на экспорт и импорт продукции, подлежащей экспортному контролю".</w:t>
      </w:r>
    </w:p>
    <w:bookmarkEnd w:id="531"/>
    <w:bookmarkStart w:name="z567" w:id="5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использования информационных систем в процессе оказания государственной услуги</w:t>
      </w:r>
    </w:p>
    <w:bookmarkEnd w:id="532"/>
    <w:bookmarkStart w:name="z568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портал.</w:t>
      </w:r>
    </w:p>
    <w:bookmarkEnd w:id="533"/>
    <w:bookmarkStart w:name="z569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описание последовательности процедур (действий) услугодателя:</w:t>
      </w:r>
    </w:p>
    <w:bookmarkEnd w:id="534"/>
    <w:bookmarkStart w:name="z570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(процедура авторизации) в информационной системе "Государственная база данных "Е-лицензирование" (далее – ИС ГБД ЕЛ) для оказания государственной услуги;</w:t>
      </w:r>
    </w:p>
    <w:bookmarkEnd w:id="535"/>
    <w:bookmarkStart w:name="z571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ГБД ЕЛ подлинности данных о зарегистрированном сотруднике услугодателя через логин и пароль;</w:t>
      </w:r>
    </w:p>
    <w:bookmarkEnd w:id="536"/>
    <w:bookmarkStart w:name="z572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ИС ГБД ЕЛ сообщения об отказе в авторизации в связи с имеющимися нарушениями в данных сотрудника услугодателя;</w:t>
      </w:r>
    </w:p>
    <w:bookmarkEnd w:id="537"/>
    <w:bookmarkStart w:name="z573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</w:p>
    <w:bookmarkEnd w:id="538"/>
    <w:bookmarkStart w:name="z574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– направление запроса через шлюз электронного правительства в государственную базу данных "Юридические лица" (далее - ГБД ЮЛ) о данных услугополучателя;</w:t>
      </w:r>
    </w:p>
    <w:bookmarkEnd w:id="539"/>
    <w:bookmarkStart w:name="z575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ЮЛ;</w:t>
      </w:r>
    </w:p>
    <w:bookmarkEnd w:id="540"/>
    <w:bookmarkStart w:name="z576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 невозможности получения данных в связи с отсутствием данных услугополучателя в ГБД ЮЛ;</w:t>
      </w:r>
    </w:p>
    <w:bookmarkEnd w:id="541"/>
    <w:bookmarkStart w:name="z577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– заполнение формы запроса в части отметки о наличии документов в бумажной форме;</w:t>
      </w:r>
    </w:p>
    <w:bookmarkEnd w:id="542"/>
    <w:bookmarkStart w:name="z578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запроса в ИС ГБД ЕЛ и обработка услуги в ИС ГБД ЕЛ;</w:t>
      </w:r>
    </w:p>
    <w:bookmarkEnd w:id="543"/>
    <w:bookmarkStart w:name="z579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– проверка услугодателем соответствия услугополучателя условиям выдачи/переоформления лицензии и (или) приложения к лицензии, а также предъявляемым квалификационным требованиям;</w:t>
      </w:r>
    </w:p>
    <w:bookmarkEnd w:id="544"/>
    <w:bookmarkStart w:name="z580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9 – получение услугополучателем результата оказания государственной услуги, сформированной ИС ГБД ЕЛ.</w:t>
      </w:r>
    </w:p>
    <w:bookmarkEnd w:id="545"/>
    <w:bookmarkStart w:name="z581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описание порядка обращения и последовательности процедур (действий) услугополучателя:</w:t>
      </w:r>
    </w:p>
    <w:bookmarkEnd w:id="546"/>
    <w:bookmarkStart w:name="z582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услугополучателем пароля (процедура авторизации) на Портале для получения государственной услуги;</w:t>
      </w:r>
    </w:p>
    <w:bookmarkEnd w:id="547"/>
    <w:bookmarkStart w:name="z583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</w:p>
    <w:bookmarkEnd w:id="548"/>
    <w:bookmarkStart w:name="z584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</w:p>
    <w:bookmarkEnd w:id="549"/>
    <w:bookmarkStart w:name="z585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550"/>
    <w:bookmarkStart w:name="z586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– оплата услуги посредством платежного шлюза электронного правительства, а затем эта информация поступает в ИС ГБД ЕЛ;</w:t>
      </w:r>
    </w:p>
    <w:bookmarkEnd w:id="551"/>
    <w:bookmarkStart w:name="z587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в ИС ГБД ЕЛ факта оплаты за оказание государственной услуги;</w:t>
      </w:r>
    </w:p>
    <w:bookmarkEnd w:id="552"/>
    <w:bookmarkStart w:name="z588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об отказе в запрашиваемой государственной услуге, в связи с отсутствием оплаты за оказание услуги в ИС ГБД ЕЛ;</w:t>
      </w:r>
    </w:p>
    <w:bookmarkEnd w:id="553"/>
    <w:bookmarkStart w:name="z589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6 -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</w:p>
    <w:bookmarkEnd w:id="554"/>
    <w:bookmarkStart w:name="z590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555"/>
    <w:bookmarkStart w:name="z591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– регистрация электронного документа (запроса услугополучателя) в ИС ГБД ЕЛ и обработка запроса в ИС ГБД ЕЛ;</w:t>
      </w:r>
    </w:p>
    <w:bookmarkEnd w:id="556"/>
    <w:bookmarkStart w:name="z592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9 – проверка услугодателем соответствия услугополучателя условиям выдачи/переоформления лицензии, а также предъявляемым квалификационным требованиям;</w:t>
      </w:r>
    </w:p>
    <w:bookmarkEnd w:id="557"/>
    <w:bookmarkStart w:name="z593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10 – получение услугополучателем результата оказания государственной услуги, сформированного ИС ГБД ЕЛ.</w:t>
      </w:r>
    </w:p>
    <w:bookmarkEnd w:id="558"/>
    <w:bookmarkStart w:name="z594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услугодателя, и диаграмма функционального взаимодействия информационных систем, задействованных в оказании государственной услуги через услугополучателя, приведены в приложениях 2, 3 к настоящему регламенту.</w:t>
      </w:r>
    </w:p>
    <w:bookmarkEnd w:id="5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экспорт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импорт продукции, подлежащей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экспортному контролю"</w:t>
            </w:r>
          </w:p>
        </w:tc>
      </w:tr>
    </w:tbl>
    <w:bookmarkStart w:name="z596" w:id="5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работников</w:t>
      </w:r>
    </w:p>
    <w:bookmarkEnd w:id="560"/>
    <w:bookmarkStart w:name="z597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1"/>
    <w:p>
      <w:pPr>
        <w:spacing w:after="0"/>
        <w:ind w:left="0"/>
        <w:jc w:val="both"/>
      </w:pPr>
      <w:r>
        <w:drawing>
          <wp:inline distT="0" distB="0" distL="0" distR="0">
            <wp:extent cx="59436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экспорт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импорт продукции, подлежащей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экспортному контролю"</w:t>
            </w:r>
          </w:p>
        </w:tc>
      </w:tr>
    </w:tbl>
    <w:bookmarkStart w:name="z599" w:id="5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услугодателя</w:t>
      </w:r>
    </w:p>
    <w:bookmarkEnd w:id="562"/>
    <w:bookmarkStart w:name="z600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3"/>
    <w:p>
      <w:pPr>
        <w:spacing w:after="0"/>
        <w:ind w:left="0"/>
        <w:jc w:val="both"/>
      </w:pPr>
      <w:r>
        <w:drawing>
          <wp:inline distT="0" distB="0" distL="0" distR="0">
            <wp:extent cx="7810500" cy="321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экспорт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импорт продукции, подлежащей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экспортному контролю"</w:t>
            </w:r>
          </w:p>
        </w:tc>
      </w:tr>
    </w:tbl>
    <w:bookmarkStart w:name="z602" w:id="5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услугополучателя</w:t>
      </w:r>
    </w:p>
    <w:bookmarkEnd w:id="564"/>
    <w:bookmarkStart w:name="z603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5"/>
    <w:p>
      <w:pPr>
        <w:spacing w:after="0"/>
        <w:ind w:left="0"/>
        <w:jc w:val="both"/>
      </w:pPr>
      <w:r>
        <w:drawing>
          <wp:inline distT="0" distB="0" distL="0" distR="0">
            <wp:extent cx="7810500" cy="312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индустрии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инфраструктурного развития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марта 2019 года № 138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619</w:t>
            </w:r>
          </w:p>
        </w:tc>
      </w:tr>
    </w:tbl>
    <w:bookmarkStart w:name="z606" w:id="5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переработку продукции вне территории Республики Казахстан"</w:t>
      </w:r>
    </w:p>
    <w:bookmarkEnd w:id="566"/>
    <w:bookmarkStart w:name="z607" w:id="5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67"/>
    <w:bookmarkStart w:name="z608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индустриального развития и промышленной безопасности Министерства индустрии и инфраструктурного развития Республики Казахстан (далее - услугодатель).</w:t>
      </w:r>
    </w:p>
    <w:bookmarkEnd w:id="568"/>
    <w:bookmarkStart w:name="z609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веб-портал "электронного правительства" www.egov.kz или веб-портал "Е-лицензирование": www.elicense.kz (далее – портал).</w:t>
      </w:r>
    </w:p>
    <w:bookmarkEnd w:id="569"/>
    <w:bookmarkStart w:name="z610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электронная.</w:t>
      </w:r>
    </w:p>
    <w:bookmarkEnd w:id="570"/>
    <w:bookmarkStart w:name="z611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разрешение на переработку продукции вне территории Республики Казахстан.</w:t>
      </w:r>
    </w:p>
    <w:bookmarkEnd w:id="571"/>
    <w:bookmarkStart w:name="z612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572"/>
    <w:bookmarkStart w:name="z613" w:id="5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73"/>
    <w:bookmarkStart w:name="z614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представленных услугополучателем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разрешения на переработку продукции вне территории Республики Казахстан", утвержденного приказом Министра по инвестициям и развитию Республики Казахстан от 30 апреля 2015 года № 563 "Об утверждении стандартов государственных услуг в области промышленности и экспортного контроля" (зарегистрирован в Реестре государственной регистрации нормативных правовых актов за № 11636).</w:t>
      </w:r>
    </w:p>
    <w:bookmarkEnd w:id="574"/>
    <w:bookmarkStart w:name="z615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 и длительность его выполнения:</w:t>
      </w:r>
    </w:p>
    <w:bookmarkEnd w:id="575"/>
    <w:bookmarkStart w:name="z616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в течение 15 минут регистрирует на портале заявление услугополучателя, и направляет их руководителю Управления экспортного контроля и лицензирования (далее – Управление);</w:t>
      </w:r>
    </w:p>
    <w:bookmarkEnd w:id="576"/>
    <w:bookmarkStart w:name="z617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577"/>
    <w:bookmarkStart w:name="z618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главный эксперт (эксперт) Управления, в случае если услугополучателем представлен не полный пакет документов, необходимых для оказания государственной услуги, в срок не более 3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578"/>
    <w:bookmarkStart w:name="z619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главный эксперт (эксперт) Управления, в срок 6 рабочих дней рассматривает документы услугополучателя, необходимых для оказания государственной услуги, на его соответствие условиям выдачи разрешение на переработку продукции вне территории Республики Казахстан,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579"/>
    <w:bookmarkStart w:name="z620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Управления в течение 15 минут согласовывает результат оказания государственной услуги;</w:t>
      </w:r>
    </w:p>
    <w:bookmarkEnd w:id="580"/>
    <w:bookmarkStart w:name="z621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15 минут после согласования руководителя Управления подписывает результат оказания государственной услуги.</w:t>
      </w:r>
    </w:p>
    <w:bookmarkEnd w:id="581"/>
    <w:bookmarkStart w:name="z622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582"/>
    <w:bookmarkStart w:name="z623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представленного заявления услугополучателя, необходимого для оказания государственной услуги, специалистом канцелярии услугодателя на портале и направление его руководителю Управления;</w:t>
      </w:r>
    </w:p>
    <w:bookmarkEnd w:id="583"/>
    <w:bookmarkStart w:name="z624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назначение задачи руководителем Управления главному эксперту (эксперту) Управления;</w:t>
      </w:r>
    </w:p>
    <w:bookmarkEnd w:id="584"/>
    <w:bookmarkStart w:name="z625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главным экспертом (экспертом) Управления разрешения на переработку продукции вне территории Республики Казахстан и направление его для подписания руководителю услугодателя;</w:t>
      </w:r>
    </w:p>
    <w:bookmarkEnd w:id="585"/>
    <w:bookmarkStart w:name="z626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разрешения на переработку продукции вне территории Республики Казахстан.</w:t>
      </w:r>
    </w:p>
    <w:bookmarkEnd w:id="586"/>
    <w:bookmarkStart w:name="z627" w:id="5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87"/>
    <w:bookmarkStart w:name="z628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процедуре оказания государственной услуги:</w:t>
      </w:r>
    </w:p>
    <w:bookmarkEnd w:id="588"/>
    <w:bookmarkStart w:name="z629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bookmarkEnd w:id="589"/>
    <w:bookmarkStart w:name="z630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590"/>
    <w:bookmarkStart w:name="z631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Управления;</w:t>
      </w:r>
    </w:p>
    <w:bookmarkEnd w:id="591"/>
    <w:bookmarkStart w:name="z632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главный эксперт (эксперт).</w:t>
      </w:r>
    </w:p>
    <w:bookmarkEnd w:id="592"/>
    <w:bookmarkStart w:name="z633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bookmarkEnd w:id="593"/>
    <w:bookmarkStart w:name="z634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в течение 15 минут регистрирует на портале заявление услугополучателя, и направляет их руководителю Управления экспортного контроля и лицензирования (далее – Управление);</w:t>
      </w:r>
    </w:p>
    <w:bookmarkEnd w:id="594"/>
    <w:bookmarkStart w:name="z635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595"/>
    <w:bookmarkStart w:name="z636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главный эксперт (эксперт) Управления, в случае если услугополучателем представлен не полный пакет документов, необходимых для оказания государственной услуги, в срок не более 3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596"/>
    <w:bookmarkStart w:name="z637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главный эксперт (эксперт) Управления, в срок 6 рабочих дней рассматривает документы услугополучателя, необходимых для оказания государственной услуги, на его соответствие условиям выдачи разрешение на переработку продукции вне территории Республики Казахстан,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597"/>
    <w:bookmarkStart w:name="z638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Управления в течение 15 минут согласовывает результат оказания государственной услуги;</w:t>
      </w:r>
    </w:p>
    <w:bookmarkEnd w:id="598"/>
    <w:bookmarkStart w:name="z639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15 минут после согласования руководителя Управления подписывает результат оказания государственной услуги.</w:t>
      </w:r>
    </w:p>
    <w:bookmarkEnd w:id="599"/>
    <w:bookmarkStart w:name="z640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услугодателя приведены в блок-схеме взаимодействия структурных подразделений (работников) услугодателя согласно приложению 1 к настоящему Регламенту государственной услуги "Выдача разрешения на переработку продукции вне территории Республики Казахстан".</w:t>
      </w:r>
    </w:p>
    <w:bookmarkEnd w:id="600"/>
    <w:bookmarkStart w:name="z641" w:id="6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использования информационных систем в процессе оказания государственной услуги</w:t>
      </w:r>
    </w:p>
    <w:bookmarkEnd w:id="601"/>
    <w:bookmarkStart w:name="z642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Портал.</w:t>
      </w:r>
    </w:p>
    <w:bookmarkEnd w:id="602"/>
    <w:bookmarkStart w:name="z643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описание последовательности процедур (действий) услугодателя:</w:t>
      </w:r>
    </w:p>
    <w:bookmarkEnd w:id="603"/>
    <w:bookmarkStart w:name="z644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(процедура авторизации) в ИС ГБД ЕЛ для оказания государственной услуги;</w:t>
      </w:r>
    </w:p>
    <w:bookmarkEnd w:id="604"/>
    <w:bookmarkStart w:name="z645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ГБД ЕЛ подлинности данных о зарегистрированном сотруднике услугодателя через логин и пароль;</w:t>
      </w:r>
    </w:p>
    <w:bookmarkEnd w:id="605"/>
    <w:bookmarkStart w:name="z646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ИС ГБД ЕЛ сообщения об отказе в авторизации в связи с имеющимися нарушениями в данных сотрудника услугодателя;</w:t>
      </w:r>
    </w:p>
    <w:bookmarkEnd w:id="606"/>
    <w:bookmarkStart w:name="z647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</w:p>
    <w:bookmarkEnd w:id="607"/>
    <w:bookmarkStart w:name="z648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– направление запроса через ШЭП в ГБД ЮЛ/ГБД ФЛ;</w:t>
      </w:r>
    </w:p>
    <w:bookmarkEnd w:id="608"/>
    <w:bookmarkStart w:name="z649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ЮЛ/ГБД ФЛ;</w:t>
      </w:r>
    </w:p>
    <w:bookmarkEnd w:id="609"/>
    <w:bookmarkStart w:name="z650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 невозможности получения данных в связи с отсутствием данных услугополучателя в ГБД ЮЛ/ГБД ФЛ;</w:t>
      </w:r>
    </w:p>
    <w:bookmarkEnd w:id="610"/>
    <w:bookmarkStart w:name="z651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– заполнение формы запроса в части отметки о наличии документов в бумажной форме;</w:t>
      </w:r>
    </w:p>
    <w:bookmarkEnd w:id="611"/>
    <w:bookmarkStart w:name="z652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запроса в ИС ГБД ЕЛ и обработка услуги в ИС ГБД ЕЛ;</w:t>
      </w:r>
    </w:p>
    <w:bookmarkEnd w:id="612"/>
    <w:bookmarkStart w:name="z653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– проверка услугодателем соответствия услугополучателя условиям и требованиям выдачи разрешения;</w:t>
      </w:r>
    </w:p>
    <w:bookmarkEnd w:id="613"/>
    <w:bookmarkStart w:name="z654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9 – получение услугополучателем результата оказания государственной услуги.</w:t>
      </w:r>
    </w:p>
    <w:bookmarkEnd w:id="614"/>
    <w:bookmarkStart w:name="z655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описание порядка обращения и последовательности процедур (действий) услугополучателя:</w:t>
      </w:r>
    </w:p>
    <w:bookmarkEnd w:id="615"/>
    <w:bookmarkStart w:name="z656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услугополучателем пароля (процедура авторизации) на Портале для получения государственной услуги;</w:t>
      </w:r>
    </w:p>
    <w:bookmarkEnd w:id="616"/>
    <w:bookmarkStart w:name="z657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 / бизнес-идентификационный номер) и пароль;</w:t>
      </w:r>
    </w:p>
    <w:bookmarkEnd w:id="617"/>
    <w:bookmarkStart w:name="z658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</w:p>
    <w:bookmarkEnd w:id="618"/>
    <w:bookmarkStart w:name="z659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619"/>
    <w:bookmarkStart w:name="z660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4 - выбор услугополучателем регистрационного свидетельства ЭЦП для удостоверения (подписания) запроса;</w:t>
      </w:r>
    </w:p>
    <w:bookmarkEnd w:id="620"/>
    <w:bookmarkStart w:name="z661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621"/>
    <w:bookmarkStart w:name="z662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– регистрация электронного документа (запроса услугополучателя) в ИС ГБД ЕЛ и обработка запроса в ИС ГБД ЕЛ;</w:t>
      </w:r>
    </w:p>
    <w:bookmarkEnd w:id="622"/>
    <w:bookmarkStart w:name="z663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– проверка услугодателем соответствия услугополучателя условиям и требованиям выдачи разрешения;</w:t>
      </w:r>
    </w:p>
    <w:bookmarkEnd w:id="623"/>
    <w:bookmarkStart w:name="z664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– получение услугополучателем результата оказания государственной услуги.</w:t>
      </w:r>
    </w:p>
    <w:bookmarkEnd w:id="624"/>
    <w:bookmarkStart w:name="z665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Диаграмма функционального взаимодействия информационных систем, задействованных в оказании государственной услуги через услугодателя, и диаграмма функционального взаимодействия информационных систем, задействованных в оказании государственной услуги через услугополучателя, приведены в приложениях 2, 3 к настоящему регламенту.</w:t>
      </w:r>
    </w:p>
    <w:bookmarkEnd w:id="6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переработку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 вне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Казахстан"</w:t>
            </w:r>
          </w:p>
        </w:tc>
      </w:tr>
    </w:tbl>
    <w:bookmarkStart w:name="z667" w:id="6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работников</w:t>
      </w:r>
    </w:p>
    <w:bookmarkEnd w:id="626"/>
    <w:bookmarkStart w:name="z668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7"/>
    <w:p>
      <w:pPr>
        <w:spacing w:after="0"/>
        <w:ind w:left="0"/>
        <w:jc w:val="both"/>
      </w:pPr>
      <w:r>
        <w:drawing>
          <wp:inline distT="0" distB="0" distL="0" distR="0">
            <wp:extent cx="62103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переработку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 вне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Казахстан"</w:t>
            </w:r>
          </w:p>
        </w:tc>
      </w:tr>
    </w:tbl>
    <w:bookmarkStart w:name="z670" w:id="6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услугодателя</w:t>
      </w:r>
    </w:p>
    <w:bookmarkEnd w:id="628"/>
    <w:bookmarkStart w:name="z671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9"/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переработку продукции вне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Республики Казахстан"</w:t>
            </w:r>
          </w:p>
        </w:tc>
      </w:tr>
    </w:tbl>
    <w:bookmarkStart w:name="z673" w:id="6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услугополучателя</w:t>
      </w:r>
    </w:p>
    <w:bookmarkEnd w:id="630"/>
    <w:bookmarkStart w:name="z674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1"/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индустрии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инфраструктурного развития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марта 2019 года № 138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619</w:t>
            </w:r>
          </w:p>
        </w:tc>
      </w:tr>
    </w:tbl>
    <w:bookmarkStart w:name="z677" w:id="6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реэкспорт продукции, подлежащей экспортному контролю"</w:t>
      </w:r>
    </w:p>
    <w:bookmarkEnd w:id="632"/>
    <w:bookmarkStart w:name="z678" w:id="6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33"/>
    <w:bookmarkStart w:name="z679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индустриального развития и промышленной безопасности Министерства индустрии и инфраструктурного развития Республики Казахстан (далее - услугодатель).</w:t>
      </w:r>
    </w:p>
    <w:bookmarkEnd w:id="634"/>
    <w:bookmarkStart w:name="z680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некоммерческое акционерное общество "Государственная корпорация" (далее – Государственная корпорация), веб-портал "электронного правительства" www.egov.kz или веб-портал "Е-лицензирование": www.elicense.kz (далее – Портал).</w:t>
      </w:r>
    </w:p>
    <w:bookmarkEnd w:id="635"/>
    <w:bookmarkStart w:name="z681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/ бумажная.</w:t>
      </w:r>
    </w:p>
    <w:bookmarkEnd w:id="636"/>
    <w:bookmarkStart w:name="z682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разрешение на реэкспорт продукции, подлежащей экспортному контролю.</w:t>
      </w:r>
    </w:p>
    <w:bookmarkEnd w:id="637"/>
    <w:bookmarkStart w:name="z683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 и (или) электронная.</w:t>
      </w:r>
    </w:p>
    <w:bookmarkEnd w:id="638"/>
    <w:bookmarkStart w:name="z684" w:id="6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39"/>
    <w:bookmarkStart w:name="z685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представленных услугополучателем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разрешения на реэкспорт продукции, подлежащей экспортному контролю", утвержденного приказом Министра по инвестициям и развитию Республики Казахстан от 30 апреля 2015 года № 563 "Об утверждении стандартов государственных услуг в области промышленности и экспортного контроля" (зарегистрирован в Реестре государственной регистрации нормативных правовых актов за № 11636).</w:t>
      </w:r>
    </w:p>
    <w:bookmarkEnd w:id="640"/>
    <w:bookmarkStart w:name="z686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 и длительность его выполнения:</w:t>
      </w:r>
    </w:p>
    <w:bookmarkEnd w:id="641"/>
    <w:bookmarkStart w:name="z687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642"/>
    <w:bookmarkStart w:name="z688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643"/>
    <w:bookmarkStart w:name="z689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главный эксперт (эксперт) Управления, в случае если услугополучателем представлен не полный пакет документов, необходимые для оказания государственной услуги, в срок не более 3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644"/>
    <w:bookmarkStart w:name="z690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полный пакет документов, необходимых для оказания государственной услуги, главный эксперт (эксперт) Управления в срок не более 3 рабочих дней со дня получения представленных документов услугодателю, направляет запрос в соответствующие государственные органы для получения согласования;</w:t>
      </w:r>
    </w:p>
    <w:bookmarkEnd w:id="645"/>
    <w:bookmarkStart w:name="z691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главный эксперт (эксперт) Управления, в срок 26 рабочих дней рассматривает документы услугополучателя, необходимые для оказания государственной услуги, на их соответствие условиям выдачи разрешения на реэкспорт продукции, подлежащей экспортному контролю,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646"/>
    <w:bookmarkStart w:name="z692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Управления в течение 15 минут согласовывает результат оказания государственной услуги;</w:t>
      </w:r>
    </w:p>
    <w:bookmarkEnd w:id="647"/>
    <w:bookmarkStart w:name="z693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15 минут после согласования руководителя Управления подписывает результат оказания государственной услуги.</w:t>
      </w:r>
    </w:p>
    <w:bookmarkEnd w:id="648"/>
    <w:bookmarkStart w:name="z694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649"/>
    <w:bookmarkStart w:name="z695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представленного заявления услугополучателя, необходимого для оказания государственной услуги, специалистом канцелярии услугодателя на портале и направление его руководителю Управления;</w:t>
      </w:r>
    </w:p>
    <w:bookmarkEnd w:id="650"/>
    <w:bookmarkStart w:name="z696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назначение задачи руководителем Управления главному эксперту (эксперту) Управления;</w:t>
      </w:r>
    </w:p>
    <w:bookmarkEnd w:id="651"/>
    <w:bookmarkStart w:name="z697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главным экспертом (экспертом) Управления выдачи разрешения на реэкспорт продукции, подлежащей экспортному контролю и передача его для подписания руководителю услугодателя;</w:t>
      </w:r>
    </w:p>
    <w:bookmarkEnd w:id="652"/>
    <w:bookmarkStart w:name="z698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разрешения на реэкспорт продукции, подлежащей экспортному контролю.</w:t>
      </w:r>
    </w:p>
    <w:bookmarkEnd w:id="653"/>
    <w:bookmarkStart w:name="z699" w:id="6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54"/>
    <w:bookmarkStart w:name="z700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процедуре оказания государственной услуги:</w:t>
      </w:r>
    </w:p>
    <w:bookmarkEnd w:id="655"/>
    <w:bookmarkStart w:name="z701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bookmarkEnd w:id="656"/>
    <w:bookmarkStart w:name="z702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657"/>
    <w:bookmarkStart w:name="z703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Управления;</w:t>
      </w:r>
    </w:p>
    <w:bookmarkEnd w:id="658"/>
    <w:bookmarkStart w:name="z704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главный эксперт (эксперт).</w:t>
      </w:r>
    </w:p>
    <w:bookmarkEnd w:id="659"/>
    <w:bookmarkStart w:name="z705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bookmarkEnd w:id="660"/>
    <w:bookmarkStart w:name="z706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661"/>
    <w:bookmarkStart w:name="z707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662"/>
    <w:bookmarkStart w:name="z708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главный эксперт (эксперт) Управления, в случае если услугополучателем представлен не полный пакет документов, необходимые для оказания государственной услуги, в срок не более 3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663"/>
    <w:bookmarkStart w:name="z709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полный пакет документов, необходимых для оказания государственной услуги, главный эксперт (эксперт) Управления в срок не более 3 рабочих дней со дня получения представленных документов услугодателю, направляет запрос в соответствующие государственные органы для получения согласования;</w:t>
      </w:r>
    </w:p>
    <w:bookmarkEnd w:id="664"/>
    <w:bookmarkStart w:name="z710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главный эксперт (эксперт) Управления, в срок 26 рабочих дней рассматривает документы услугополучателя, необходимые для оказания государственной услуги, на их соответствие условиям выдачи разрешения на реэкспорт продукции, подлежащей экспортному контролю,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665"/>
    <w:bookmarkStart w:name="z711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Управления в течение 15 минут согласовывает результат оказания государственной услуги;</w:t>
      </w:r>
    </w:p>
    <w:bookmarkEnd w:id="666"/>
    <w:bookmarkStart w:name="z712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15 минут после согласования руководителя Управления подписывает результат оказания государственной услуги.</w:t>
      </w:r>
    </w:p>
    <w:bookmarkEnd w:id="667"/>
    <w:bookmarkStart w:name="z713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услугодателя приведены в блок-схеме взаимодействия структурных подразделений (работников) услугодателя согласно приложению 1 к настоящему Регламенту государственной услуги "Выдача разрешения на реэкспорт продукции, подлежащей экспортному контролю".</w:t>
      </w:r>
    </w:p>
    <w:bookmarkEnd w:id="668"/>
    <w:bookmarkStart w:name="z714" w:id="6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69"/>
    <w:bookmarkStart w:name="z715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корпорацию, длительность обработки запроса услугополучателя:</w:t>
      </w:r>
    </w:p>
    <w:bookmarkEnd w:id="670"/>
    <w:bookmarkStart w:name="z716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описание порядка обращения в Государственную корпорацию:</w:t>
      </w:r>
    </w:p>
    <w:bookmarkEnd w:id="671"/>
    <w:bookmarkStart w:name="z717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1 - ввод работником Государственной корпорации в информационной системе мониторинга оказания государственных услуг (далее - ИС мониторинга оказания государственных услуг) логина и пароля (процесс авторизации) для оказания государственной услуги;</w:t>
      </w:r>
    </w:p>
    <w:bookmarkEnd w:id="672"/>
    <w:bookmarkStart w:name="z718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2 - идентификация работником Государственной корпорации личности лица, подписавшего заявление;</w:t>
      </w:r>
    </w:p>
    <w:bookmarkEnd w:id="673"/>
    <w:bookmarkStart w:name="z719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3 - выбор работником Государственной корпорации услуги, указанной в настоящем регламенте, вывод на экран формы запроса для оказания государственной услуги и ввод работником Государственной корпорации данных услугополучателя;</w:t>
      </w:r>
    </w:p>
    <w:bookmarkEnd w:id="674"/>
    <w:bookmarkStart w:name="z720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4 - направление работником Государственной корпорации запроса через шлюз электронного правительства (далее - ШЭП) в государственную базу данных "Юридические лица" (далее - ГБД ЮЛ) или государственную базу данных "Физические лица" (далее - ГБД ФЛ) о данных услугополучателя;</w:t>
      </w:r>
    </w:p>
    <w:bookmarkEnd w:id="675"/>
    <w:bookmarkStart w:name="z721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1 - проверка наличия данных услугополучателя в ГБД ЮЛ/ГБД ФЛ;</w:t>
      </w:r>
    </w:p>
    <w:bookmarkEnd w:id="676"/>
    <w:bookmarkStart w:name="z722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5 - формирование сообщения о невозможности получения данных в связи с отсутствием данных услугополучателя в ГБД ЮЛ/ГБД ФЛ;</w:t>
      </w:r>
    </w:p>
    <w:bookmarkEnd w:id="677"/>
    <w:bookmarkStart w:name="z723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6 -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Казахстан;</w:t>
      </w:r>
    </w:p>
    <w:bookmarkEnd w:id="678"/>
    <w:bookmarkStart w:name="z724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2 - правильность заполнения заявления и полнота представленного пакета документов в соответствии с перечнем в ИС мониторинга оказания государственных услуг;</w:t>
      </w:r>
    </w:p>
    <w:bookmarkEnd w:id="679"/>
    <w:bookmarkStart w:name="z725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7 - выдача работником Государственной корпорации расписки об отказе в приеме документов в случае предоставления услугополучателем неполного пакета документов;</w:t>
      </w:r>
    </w:p>
    <w:bookmarkEnd w:id="680"/>
    <w:bookmarkStart w:name="z726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8 - внесение работником Государственной корпорации списка предоставленных услугополучателем документов в ИС мониторинга оказания государственных услуг, сканирование документов, прикрепление их к форме запроса и, на основании письменного согласия услугополучателя, заверение запроса услугополучателя, а также оригиналов (копий) документов в форме электронных документов своей электронной цифровой подписью (далее -ЭЦП), выданной ему для использования в служебных целях;</w:t>
      </w:r>
    </w:p>
    <w:bookmarkEnd w:id="681"/>
    <w:bookmarkStart w:name="z727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9 - выдача работником Государственной корпорации расписки с штрих-кодом, присвоенным ИС мониторинга оказания государственных услуг, о приеме соответствующих документов от услугополучателя;</w:t>
      </w:r>
    </w:p>
    <w:bookmarkEnd w:id="682"/>
    <w:bookmarkStart w:name="z728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10 - направление работником Государственной корпорации пакета документов услугодателю в форме электронных копий документов, удостоверенных ЭЦП, выданной ему для использования в служебных целях, через ШЭП в информационную систему "Государственная база данных "Е-лицензирование" (далее - ИС ГБД ЕЛ) для рассмотрения их на предмет соответствия условиям и требованиям выдачи гарантийного обязательства (сертификата конечного пользователя), а также направления результата оказания государственной услуги в Государственную корпорацию;</w:t>
      </w:r>
    </w:p>
    <w:bookmarkEnd w:id="683"/>
    <w:bookmarkStart w:name="z729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документов и информация, которые необходимы услугодателю для оказания государственной услуги, определены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разрешения на реэкспорт продукции, подлежащей экспортному контролю";</w:t>
      </w:r>
    </w:p>
    <w:bookmarkEnd w:id="684"/>
    <w:bookmarkStart w:name="z730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11 - выдача работником Государственной корпорации результата оказания государственной услуги услугополучателю в срок, указанный в расписке на получение;</w:t>
      </w:r>
    </w:p>
    <w:bookmarkEnd w:id="685"/>
    <w:bookmarkStart w:name="z731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запроса услугополучателя в Государственной корпорации - не более 15 минут.</w:t>
      </w:r>
    </w:p>
    <w:bookmarkEnd w:id="686"/>
    <w:bookmarkStart w:name="z732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при обращении в Государственную корпорацию, приведена в приложении 2 к настоящему регламенту.</w:t>
      </w:r>
    </w:p>
    <w:bookmarkEnd w:id="687"/>
    <w:bookmarkStart w:name="z733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688"/>
    <w:bookmarkStart w:name="z734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способ получения результата оказания государственной услуги -нарочно в Государственной корпорации;</w:t>
      </w:r>
    </w:p>
    <w:bookmarkEnd w:id="689"/>
    <w:bookmarkStart w:name="z735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процесса получения результата оказания государственной услуги - не более 15 минут;</w:t>
      </w:r>
    </w:p>
    <w:bookmarkEnd w:id="690"/>
    <w:bookmarkStart w:name="z736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порядок получения результата оказания государственной услуги:</w:t>
      </w:r>
    </w:p>
    <w:bookmarkEnd w:id="691"/>
    <w:bookmarkStart w:name="z737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1 - услугополучатель (либо его представитель по доверенности) на основании отрывного талона бланка заявления - расписки в указанный в нем срок с предъявлением документа, удостоверяющего его личность, обращается к работнику Государственной корпорации;</w:t>
      </w:r>
    </w:p>
    <w:bookmarkEnd w:id="692"/>
    <w:bookmarkStart w:name="z738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2 - работник Государственной корпорации принимает у услугополучателя расписку со штрих-кодом для сканирования штрих-кода на расписке;</w:t>
      </w:r>
    </w:p>
    <w:bookmarkEnd w:id="693"/>
    <w:bookmarkStart w:name="z739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3 - работник Государственной корпорации, с отметкой услугополучателя в получении, выдает ему результат оказания государственной услуги.</w:t>
      </w:r>
    </w:p>
    <w:bookmarkEnd w:id="694"/>
    <w:bookmarkStart w:name="z740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 выданные в срок, по вине услугополучателя, документы в течение одного месяца хранятся в Государственной корпорации.</w:t>
      </w:r>
    </w:p>
    <w:bookmarkEnd w:id="695"/>
    <w:bookmarkStart w:name="z741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Портал.</w:t>
      </w:r>
    </w:p>
    <w:bookmarkEnd w:id="696"/>
    <w:bookmarkStart w:name="z742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описание последовательности процедур (действий) услугодателя:</w:t>
      </w:r>
    </w:p>
    <w:bookmarkEnd w:id="697"/>
    <w:bookmarkStart w:name="z743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(процедура авторизации) в ИС ГБД ЕЛ для оказания государственной услуги;</w:t>
      </w:r>
    </w:p>
    <w:bookmarkEnd w:id="698"/>
    <w:bookmarkStart w:name="z744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ГБД ЕЛ подлинности данных о зарегистрированном сотруднике услугодателя через логин и пароль;</w:t>
      </w:r>
    </w:p>
    <w:bookmarkEnd w:id="699"/>
    <w:bookmarkStart w:name="z745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ИС ГБД ЕЛ сообщения об отказе в авторизации в связи с имеющимися нарушениями в данных сотрудника услугодателя;</w:t>
      </w:r>
    </w:p>
    <w:bookmarkEnd w:id="700"/>
    <w:bookmarkStart w:name="z746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</w:p>
    <w:bookmarkEnd w:id="701"/>
    <w:bookmarkStart w:name="z747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– направление запроса через ШЭП в ГБД ЮЛ/ГБД ФЛ;</w:t>
      </w:r>
    </w:p>
    <w:bookmarkEnd w:id="702"/>
    <w:bookmarkStart w:name="z748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ЮЛ/ГБД ФЛ;</w:t>
      </w:r>
    </w:p>
    <w:bookmarkEnd w:id="703"/>
    <w:bookmarkStart w:name="z749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 невозможности получения данных в связи с отсутствием данных услугополучателя в ГБД ЮЛ/ГБД ФЛ;</w:t>
      </w:r>
    </w:p>
    <w:bookmarkEnd w:id="704"/>
    <w:bookmarkStart w:name="z750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– заполнение формы запроса в части отметки о наличии документов в бумажной форме;</w:t>
      </w:r>
    </w:p>
    <w:bookmarkEnd w:id="705"/>
    <w:bookmarkStart w:name="z751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запроса в ИС ГБД ЕЛ и обработка услуги в ИС ГБД ЕЛ;</w:t>
      </w:r>
    </w:p>
    <w:bookmarkEnd w:id="706"/>
    <w:bookmarkStart w:name="z752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– проверка услугодателем соответствия услугополучателя условиям и требованиям выдачи гарантийного обязательства (сертификата конечного пользователя);</w:t>
      </w:r>
    </w:p>
    <w:bookmarkEnd w:id="707"/>
    <w:bookmarkStart w:name="z753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9 – получение услугополучателем результата оказания государственной услуги.</w:t>
      </w:r>
    </w:p>
    <w:bookmarkEnd w:id="708"/>
    <w:bookmarkStart w:name="z754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описание порядка обращения и последовательности процедур (действий) услугополучателя:</w:t>
      </w:r>
    </w:p>
    <w:bookmarkEnd w:id="709"/>
    <w:bookmarkStart w:name="z755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услугополучателем пароля (процедура авторизации) на Портале для получения государственной услуги;</w:t>
      </w:r>
    </w:p>
    <w:bookmarkEnd w:id="710"/>
    <w:bookmarkStart w:name="z756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</w:p>
    <w:bookmarkEnd w:id="711"/>
    <w:bookmarkStart w:name="z757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</w:p>
    <w:bookmarkEnd w:id="712"/>
    <w:bookmarkStart w:name="z758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713"/>
    <w:bookmarkStart w:name="z759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4 - выбор услугополучателем регистрационного свидетельства ЭЦП для удостоверения (подписания) запроса;</w:t>
      </w:r>
    </w:p>
    <w:bookmarkEnd w:id="714"/>
    <w:bookmarkStart w:name="z760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715"/>
    <w:bookmarkStart w:name="z761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– регистрация электронного документа (запроса услугополучателя) в ИС ГБД ЕЛ и обработка запроса в ИС ГБД ЕЛ;</w:t>
      </w:r>
    </w:p>
    <w:bookmarkEnd w:id="716"/>
    <w:bookmarkStart w:name="z762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– проверка услугодателем соответствия услугополучателя условиям и требованиям выдачи гарантийного обязательства (сертификата конечного пользователя);</w:t>
      </w:r>
    </w:p>
    <w:bookmarkEnd w:id="717"/>
    <w:bookmarkStart w:name="z763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– получение услугополучателем результата оказания государственной услуги.</w:t>
      </w:r>
    </w:p>
    <w:bookmarkEnd w:id="718"/>
    <w:bookmarkStart w:name="z764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услугодателя, и диаграмма функционального взаимодействия информационных систем, задействованных в оказании государственной услуги через услугополучателя, приведены в приложениях 3, 4 к настоящему регламенту.</w:t>
      </w:r>
    </w:p>
    <w:bookmarkEnd w:id="7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реэкспорт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продукции, подлежащей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экспортному контролю"</w:t>
            </w:r>
          </w:p>
        </w:tc>
      </w:tr>
    </w:tbl>
    <w:bookmarkStart w:name="z766" w:id="7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работников</w:t>
      </w:r>
    </w:p>
    <w:bookmarkEnd w:id="720"/>
    <w:bookmarkStart w:name="z767" w:id="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1"/>
    <w:p>
      <w:pPr>
        <w:spacing w:after="0"/>
        <w:ind w:left="0"/>
        <w:jc w:val="both"/>
      </w:pPr>
      <w:r>
        <w:drawing>
          <wp:inline distT="0" distB="0" distL="0" distR="0">
            <wp:extent cx="6311900" cy="741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реэкспорт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продукции, подлежащей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экспортному контролю"</w:t>
            </w:r>
          </w:p>
        </w:tc>
      </w:tr>
    </w:tbl>
    <w:bookmarkStart w:name="z769" w:id="7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Государственную корпорацию</w:t>
      </w:r>
    </w:p>
    <w:bookmarkEnd w:id="722"/>
    <w:bookmarkStart w:name="z770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3"/>
    <w:p>
      <w:pPr>
        <w:spacing w:after="0"/>
        <w:ind w:left="0"/>
        <w:jc w:val="both"/>
      </w:pPr>
      <w:r>
        <w:drawing>
          <wp:inline distT="0" distB="0" distL="0" distR="0">
            <wp:extent cx="7810500" cy="273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реэкспорт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продукции, подлежащей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экспортному контролю"</w:t>
            </w:r>
          </w:p>
        </w:tc>
      </w:tr>
    </w:tbl>
    <w:bookmarkStart w:name="z772" w:id="7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услугодателя</w:t>
      </w:r>
    </w:p>
    <w:bookmarkEnd w:id="724"/>
    <w:bookmarkStart w:name="z773" w:id="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5"/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реэкспорт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продукции, подлежащей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экспортному контролю"</w:t>
            </w:r>
          </w:p>
        </w:tc>
      </w:tr>
    </w:tbl>
    <w:bookmarkStart w:name="z775" w:id="7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услугополучателя</w:t>
      </w:r>
    </w:p>
    <w:bookmarkEnd w:id="726"/>
    <w:bookmarkStart w:name="z776" w:id="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7"/>
    <w:p>
      <w:pPr>
        <w:spacing w:after="0"/>
        <w:ind w:left="0"/>
        <w:jc w:val="both"/>
      </w:pPr>
      <w:r>
        <w:drawing>
          <wp:inline distT="0" distB="0" distL="0" distR="0">
            <wp:extent cx="7810500" cy="320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индустрии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инфраструктурного развития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марта 2019 года № 138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619</w:t>
            </w:r>
          </w:p>
        </w:tc>
      </w:tr>
    </w:tbl>
    <w:bookmarkStart w:name="z779" w:id="7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гарантийного обязательства (сертификата конечного пользователя)"</w:t>
      </w:r>
    </w:p>
    <w:bookmarkEnd w:id="728"/>
    <w:bookmarkStart w:name="z780" w:id="7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29"/>
    <w:bookmarkStart w:name="z781"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индустриального развития и промышленной безопасности Министерства индустрии и инфраструктурного развития Республики Казахстан (далее - услугодатель).</w:t>
      </w:r>
    </w:p>
    <w:bookmarkEnd w:id="730"/>
    <w:bookmarkStart w:name="z782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осуществляется:</w:t>
      </w:r>
    </w:p>
    <w:bookmarkEnd w:id="731"/>
    <w:bookmarkStart w:name="z783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некоммерческое акционерное общество "Государственная корпорация "Правительство для граждан" (далее - Государственная корпорация);</w:t>
      </w:r>
    </w:p>
    <w:bookmarkEnd w:id="732"/>
    <w:bookmarkStart w:name="z784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веб-портал "электронного правительства" www.egov.kz или веб-портал "Е-лицензирование": www.elicense.kz (далее – портал).</w:t>
      </w:r>
    </w:p>
    <w:bookmarkEnd w:id="733"/>
    <w:bookmarkStart w:name="z785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/ бумажная.</w:t>
      </w:r>
    </w:p>
    <w:bookmarkEnd w:id="734"/>
    <w:bookmarkStart w:name="z786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гарантийное обязательство (сертификат конечного пользователя).</w:t>
      </w:r>
    </w:p>
    <w:bookmarkEnd w:id="735"/>
    <w:bookmarkStart w:name="z787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 и (или) электронная.</w:t>
      </w:r>
    </w:p>
    <w:bookmarkEnd w:id="736"/>
    <w:bookmarkStart w:name="z788" w:id="7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37"/>
    <w:bookmarkStart w:name="z789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представленных услугополучателем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гарантийного обязательства (сертификата конечного пользователя)", утвержденного приказом Министра по инвестициям и развитию Республики Казахстан от 30 апреля 2015 года № 563 "Об утверждении стандартов государственных услуг в области промышленности и экспортного контроля" (зарегистрирован в Реестре государственной регистрации нормативных правовых актов за № 11636).</w:t>
      </w:r>
    </w:p>
    <w:bookmarkEnd w:id="738"/>
    <w:bookmarkStart w:name="z790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 и длительность его выполнения:</w:t>
      </w:r>
    </w:p>
    <w:bookmarkEnd w:id="739"/>
    <w:bookmarkStart w:name="z791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740"/>
    <w:bookmarkStart w:name="z792" w:id="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741"/>
    <w:bookmarkStart w:name="z793" w:id="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главный эксперт (эксперт) Управления, в случае если услугополучателем представлен не полный пакет документов, необходимых для оказания государственной услуги, в срок не более 2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742"/>
    <w:bookmarkStart w:name="z794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главный эксперт (эксперт) Управления, в срок 4 рабочих дней рассматривает документы услугополучателя, необходимых для оказания государственной услуги, на его соответствие условиям выдачи гарантийного обязательства (сертификат конечного пользователя),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743"/>
    <w:bookmarkStart w:name="z795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Управления в течение 15 минут согласовывает результат оказания государственной услуги;</w:t>
      </w:r>
    </w:p>
    <w:bookmarkEnd w:id="744"/>
    <w:bookmarkStart w:name="z796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15 минут после согласования руководителя Управления подписывает результат оказания государственной услуги.</w:t>
      </w:r>
    </w:p>
    <w:bookmarkEnd w:id="745"/>
    <w:bookmarkStart w:name="z797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746"/>
    <w:bookmarkStart w:name="z798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представленного заявления услугополучателя, необходимого для оказания государственной услуги, специалистом канцелярии услугодателя на портале и направление его руководителю Управления;</w:t>
      </w:r>
    </w:p>
    <w:bookmarkEnd w:id="747"/>
    <w:bookmarkStart w:name="z799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назначение задачи руководителем Управления главному эксперту (эксперту) Управления;</w:t>
      </w:r>
    </w:p>
    <w:bookmarkEnd w:id="748"/>
    <w:bookmarkStart w:name="z800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главным экспертом (экспертом) Управления гарантийного обязательства (сертификат конечного пользователя) и направление его на подписание руководителю услугодателя;</w:t>
      </w:r>
    </w:p>
    <w:bookmarkEnd w:id="749"/>
    <w:bookmarkStart w:name="z801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гарантийного обязательства (сертификат конечного пользователя).</w:t>
      </w:r>
    </w:p>
    <w:bookmarkEnd w:id="750"/>
    <w:bookmarkStart w:name="z802" w:id="7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51"/>
    <w:bookmarkStart w:name="z803" w:id="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процедуре оказания государственной услуги:</w:t>
      </w:r>
    </w:p>
    <w:bookmarkEnd w:id="752"/>
    <w:bookmarkStart w:name="z804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bookmarkEnd w:id="753"/>
    <w:bookmarkStart w:name="z805" w:id="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754"/>
    <w:bookmarkStart w:name="z806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Управления;</w:t>
      </w:r>
    </w:p>
    <w:bookmarkEnd w:id="755"/>
    <w:bookmarkStart w:name="z807" w:id="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главный эксперт (эксперт).</w:t>
      </w:r>
    </w:p>
    <w:bookmarkEnd w:id="756"/>
    <w:bookmarkStart w:name="z808" w:id="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bookmarkEnd w:id="757"/>
    <w:bookmarkStart w:name="z809" w:id="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758"/>
    <w:bookmarkStart w:name="z810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759"/>
    <w:bookmarkStart w:name="z811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главный эксперт (эксперт) Управления, в случае если услугополучателем представлен не полный пакет документов, необходимых для оказания государственной услуги, в срок не более 2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760"/>
    <w:bookmarkStart w:name="z812" w:id="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главный эксперт (эксперт) Управления, в срок 4 рабочих дней рассматривает документы услугополучателя, необходимых для оказания государственной услуги, на его соответствие условиям выдачи гарантийного обязательства (сертификат конечного пользователя),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761"/>
    <w:bookmarkStart w:name="z813" w:id="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Управления в течение 15 минут согласовывает результат оказания государственной услуги;</w:t>
      </w:r>
    </w:p>
    <w:bookmarkEnd w:id="762"/>
    <w:bookmarkStart w:name="z814" w:id="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15 минут после согласования руководителя Управления подписывает результат оказания государственной услуги.</w:t>
      </w:r>
    </w:p>
    <w:bookmarkEnd w:id="763"/>
    <w:bookmarkStart w:name="z815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услугодателя приведены в блок-схеме взаимодействия структурных подразделений (работников) услугодателя согласно приложению 1 к настоящему Регламенту государственной услуги "Выдача гарантийного обязательства (сертификата конечного пользователя)".</w:t>
      </w:r>
    </w:p>
    <w:bookmarkEnd w:id="764"/>
    <w:bookmarkStart w:name="z816" w:id="7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765"/>
    <w:bookmarkStart w:name="z817" w:id="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корпорацию, длительность обработки запроса услугополучателя:</w:t>
      </w:r>
    </w:p>
    <w:bookmarkEnd w:id="766"/>
    <w:bookmarkStart w:name="z818" w:id="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описание порядка обращения в Государственную корпорацию:</w:t>
      </w:r>
    </w:p>
    <w:bookmarkEnd w:id="767"/>
    <w:bookmarkStart w:name="z819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1 - ввод работником Государственной корпорации в информационной системе мониторинга оказания государственных услуг (далее - ИС мониторинга оказания государственных услуг) логина и пароля (процесс авторизации) для оказания государственной услуги;</w:t>
      </w:r>
    </w:p>
    <w:bookmarkEnd w:id="768"/>
    <w:bookmarkStart w:name="z820"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2 - идентификация работником Государственной корпорации личности лица, подписавшего заявление;</w:t>
      </w:r>
    </w:p>
    <w:bookmarkEnd w:id="769"/>
    <w:bookmarkStart w:name="z821" w:id="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3 - выбор работником Государственной корпорации услуги, указанной в настоящем регламенте, вывод на экран формы запроса для оказания государственной услуги и ввод работником Государственной корпорации данных услугополучателя;</w:t>
      </w:r>
    </w:p>
    <w:bookmarkEnd w:id="770"/>
    <w:bookmarkStart w:name="z822" w:id="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4 - направление работником Государственной корпорации запроса через шлюз электронного правительства (далее - ШЭП) в государственную базу данных "Юридические лица" (далее - ГБД ЮЛ) или государственную базу данных "Физические лица" (далее - ГБД ФЛ) о данных услугополучателя;</w:t>
      </w:r>
    </w:p>
    <w:bookmarkEnd w:id="771"/>
    <w:bookmarkStart w:name="z823" w:id="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1 - проверка наличия данных услугополучателя в ГБД ЮЛ/ГБД ФЛ;</w:t>
      </w:r>
    </w:p>
    <w:bookmarkEnd w:id="772"/>
    <w:bookmarkStart w:name="z824" w:id="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5 - формирование сообщения о невозможности получения данных в связи с отсутствием данных услугополучателя в ГБД ЮЛ/ГБД ФЛ;</w:t>
      </w:r>
    </w:p>
    <w:bookmarkEnd w:id="773"/>
    <w:bookmarkStart w:name="z825" w:id="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6 -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Казахстан;</w:t>
      </w:r>
    </w:p>
    <w:bookmarkEnd w:id="774"/>
    <w:bookmarkStart w:name="z826" w:id="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2 - правильность заполнения заявления и полнота представленного пакета документов в соответствии с перечнем в ИС мониторинга оказания государственных услуг;</w:t>
      </w:r>
    </w:p>
    <w:bookmarkEnd w:id="775"/>
    <w:bookmarkStart w:name="z827" w:id="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7 - выдача работником Государственной корпорации расписки об отказе в приеме документов в случае предоставления услугополучателем неполного пакета документов;</w:t>
      </w:r>
    </w:p>
    <w:bookmarkEnd w:id="776"/>
    <w:bookmarkStart w:name="z828" w:id="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8 - внесение работником Государственной корпорации списка предоставленных услугополучателем документов в ИС мониторинга оказания государственных услуг, сканирование документов, прикрепление их к форме запроса и, на основании письменного согласия услугополучателя, заверение запроса услугополучателя, а также оригиналов (копий) документов в форме электронных документов своей электронной цифровой подписью (далее -ЭЦП), выданной ему для использования в служебных целях;</w:t>
      </w:r>
    </w:p>
    <w:bookmarkEnd w:id="777"/>
    <w:bookmarkStart w:name="z829" w:id="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9 - выдача работником Государственной корпорации расписки с штрих-кодом, присвоенным ИС мониторинга оказания государственных услуг, о приеме соответствующих документов от услугополучателя;</w:t>
      </w:r>
    </w:p>
    <w:bookmarkEnd w:id="778"/>
    <w:bookmarkStart w:name="z830" w:id="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10 - направление работником Государственной корпорации пакета документов услугодателю в форме электронных копий документов, удостоверенных ЭЦП, выданной ему для использования в служебных целях, через ШЭП в информационную систему "Государственная база данных "Е-лицензирование" (далее - ИС ГБД ЕЛ) для рассмотрения их на предмет соответствия условиям и требованиям выдачи гарантийного обязательства (сертификата конечного пользователя), а также направления результата оказания государственной услуги в Государственную корпорацию;</w:t>
      </w:r>
    </w:p>
    <w:bookmarkEnd w:id="779"/>
    <w:bookmarkStart w:name="z831"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 и информация, которые необходимы услугодателю для оказания государственной услуги, определены пунктом 9 Стандарта государственной услуги "Выдача гарантийного обязательства (сертификата конечного пользователя)";</w:t>
      </w:r>
    </w:p>
    <w:bookmarkEnd w:id="780"/>
    <w:bookmarkStart w:name="z832" w:id="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11 - выдача работником Государственной корпорации результата оказания государственной услуги услугополучателю в срок, указанный в расписке на получение;</w:t>
      </w:r>
    </w:p>
    <w:bookmarkEnd w:id="781"/>
    <w:bookmarkStart w:name="z833" w:id="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запроса услугополучателя в Государственной корпорации - не более 15 минут.</w:t>
      </w:r>
    </w:p>
    <w:bookmarkEnd w:id="782"/>
    <w:bookmarkStart w:name="z834" w:id="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при обращении в Государственную корпорацию, приведена в приложении 2 к настоящему регламенту.</w:t>
      </w:r>
    </w:p>
    <w:bookmarkEnd w:id="783"/>
    <w:bookmarkStart w:name="z835" w:id="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784"/>
    <w:bookmarkStart w:name="z836" w:id="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способ получения результата оказания государственной услуги -нарочно в Государственной корпорации;</w:t>
      </w:r>
    </w:p>
    <w:bookmarkEnd w:id="785"/>
    <w:bookmarkStart w:name="z837" w:id="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процесса получения результата оказания государственной услуги - не более 15 минут;</w:t>
      </w:r>
    </w:p>
    <w:bookmarkEnd w:id="786"/>
    <w:bookmarkStart w:name="z838" w:id="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порядок получения результата оказания государственной услуги:</w:t>
      </w:r>
    </w:p>
    <w:bookmarkEnd w:id="787"/>
    <w:bookmarkStart w:name="z839" w:id="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1 - услугополучатель (либо его представитель по доверенности) на основании отрывного талона бланка заявления - расписки в указанный в нем срок с предъявлением документа, удостоверяющего его личность, обращается к работнику Государственной корпорации;</w:t>
      </w:r>
    </w:p>
    <w:bookmarkEnd w:id="788"/>
    <w:bookmarkStart w:name="z840" w:id="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2 - работник Государственной корпорации принимает у услугополучателя расписку со штрих-кодом для сканирования штрих-кода на расписке;</w:t>
      </w:r>
    </w:p>
    <w:bookmarkEnd w:id="789"/>
    <w:bookmarkStart w:name="z841" w:id="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3 - работник Государственной корпорации, с отметкой услугополучателя в получении, выдает ему результат оказания государственной услуги.</w:t>
      </w:r>
    </w:p>
    <w:bookmarkEnd w:id="790"/>
    <w:bookmarkStart w:name="z842" w:id="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 выданные в срок, по вине услугополучателя, документы в течение одного месяца хранятся в Государственной корпорации.</w:t>
      </w:r>
    </w:p>
    <w:bookmarkEnd w:id="791"/>
    <w:bookmarkStart w:name="z843" w:id="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Портал.</w:t>
      </w:r>
    </w:p>
    <w:bookmarkEnd w:id="792"/>
    <w:bookmarkStart w:name="z844" w:id="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описание последовательности процедур (действий) услугодателя:</w:t>
      </w:r>
    </w:p>
    <w:bookmarkEnd w:id="793"/>
    <w:bookmarkStart w:name="z845" w:id="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(процедура авторизации) в ИС ГБД ЕЛ для оказания государственной услуги;</w:t>
      </w:r>
    </w:p>
    <w:bookmarkEnd w:id="794"/>
    <w:bookmarkStart w:name="z846" w:id="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ГБД ЕЛ подлинности данных о зарегистрированном сотруднике услугодателя через логин и пароль;</w:t>
      </w:r>
    </w:p>
    <w:bookmarkEnd w:id="795"/>
    <w:bookmarkStart w:name="z847" w:id="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ИС ГБД ЕЛ сообщения об отказе в авторизации в связи с имеющимися нарушениями в данных сотрудника услугодателя;</w:t>
      </w:r>
    </w:p>
    <w:bookmarkEnd w:id="796"/>
    <w:bookmarkStart w:name="z848" w:id="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</w:p>
    <w:bookmarkEnd w:id="797"/>
    <w:bookmarkStart w:name="z849" w:id="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– направление запроса через ШЭП в ГБД ЮЛ/ГБД ФЛ;</w:t>
      </w:r>
    </w:p>
    <w:bookmarkEnd w:id="798"/>
    <w:bookmarkStart w:name="z850" w:id="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ЮЛ/ГБД ФЛ;</w:t>
      </w:r>
    </w:p>
    <w:bookmarkEnd w:id="799"/>
    <w:bookmarkStart w:name="z851" w:id="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 невозможности получения данных в связи с отсутствием данных услугополучателя в ГБД ЮЛ/ГБД ФЛ;</w:t>
      </w:r>
    </w:p>
    <w:bookmarkEnd w:id="800"/>
    <w:bookmarkStart w:name="z852" w:id="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– заполнение формы запроса в части отметки о наличии документов в бумажной форме;</w:t>
      </w:r>
    </w:p>
    <w:bookmarkEnd w:id="801"/>
    <w:bookmarkStart w:name="z853" w:id="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запроса в ИС ГБД ЕЛ и обработка услуги в ИС ГБД ЕЛ;</w:t>
      </w:r>
    </w:p>
    <w:bookmarkEnd w:id="802"/>
    <w:bookmarkStart w:name="z854" w:id="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– проверка услугодателем соответствия услугополучателя условиям и требованиям выдачи гарантийного обязательства (сертификата конечного пользователя);</w:t>
      </w:r>
    </w:p>
    <w:bookmarkEnd w:id="803"/>
    <w:bookmarkStart w:name="z855" w:id="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9 – получение услугополучателем результата оказания государственной услуги.</w:t>
      </w:r>
    </w:p>
    <w:bookmarkEnd w:id="804"/>
    <w:bookmarkStart w:name="z856" w:id="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описание порядка обращения и последовательности процедур (действий) услугополучателя:</w:t>
      </w:r>
    </w:p>
    <w:bookmarkEnd w:id="805"/>
    <w:bookmarkStart w:name="z857" w:id="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услугополучателем пароля (процедура авторизации) на Портале для получения государственной услуги;</w:t>
      </w:r>
    </w:p>
    <w:bookmarkEnd w:id="806"/>
    <w:bookmarkStart w:name="z858" w:id="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</w:p>
    <w:bookmarkEnd w:id="807"/>
    <w:bookmarkStart w:name="z859" w:id="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</w:p>
    <w:bookmarkEnd w:id="808"/>
    <w:bookmarkStart w:name="z860" w:id="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809"/>
    <w:bookmarkStart w:name="z861" w:id="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4 - выбор услугополучателем регистрационного свидетельства ЭЦП для удостоверения (подписания) запроса;</w:t>
      </w:r>
    </w:p>
    <w:bookmarkEnd w:id="810"/>
    <w:bookmarkStart w:name="z862" w:id="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811"/>
    <w:bookmarkStart w:name="z863" w:id="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– регистрация электронного документа (запроса услугополучателя) в ИС ГБД ЕЛ и обработка запроса в ИС ГБД ЕЛ;</w:t>
      </w:r>
    </w:p>
    <w:bookmarkEnd w:id="812"/>
    <w:bookmarkStart w:name="z864" w:id="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– проверка услугодателем соответствия услугополучателя условиям и требованиям выдачи гарантийного обязательства (сертификата конечного пользователя);</w:t>
      </w:r>
    </w:p>
    <w:bookmarkEnd w:id="813"/>
    <w:bookmarkStart w:name="z865" w:id="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– получение услугополучателем результата оказания государственной услуги.</w:t>
      </w:r>
    </w:p>
    <w:bookmarkEnd w:id="814"/>
    <w:bookmarkStart w:name="z866" w:id="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услугодателя, и диаграмма функционального взаимодействия информационных систем, задействованных в оказании государственной услуги через услугополучателя, приведены в приложениях 3, 4 к настоящему регламенту.</w:t>
      </w:r>
    </w:p>
    <w:bookmarkEnd w:id="8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гарантийного обязательства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(сертификата конечного пользователя)"</w:t>
            </w:r>
          </w:p>
        </w:tc>
      </w:tr>
    </w:tbl>
    <w:bookmarkStart w:name="z868" w:id="8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работников</w:t>
      </w:r>
    </w:p>
    <w:bookmarkEnd w:id="816"/>
    <w:bookmarkStart w:name="z869" w:id="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7"/>
    <w:p>
      <w:pPr>
        <w:spacing w:after="0"/>
        <w:ind w:left="0"/>
        <w:jc w:val="both"/>
      </w:pPr>
      <w:r>
        <w:drawing>
          <wp:inline distT="0" distB="0" distL="0" distR="0">
            <wp:extent cx="60706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гарантийного обязательства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(сертификата конечного пользователя)"</w:t>
            </w:r>
          </w:p>
        </w:tc>
      </w:tr>
    </w:tbl>
    <w:bookmarkStart w:name="z871" w:id="8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Государственную корпорацию</w:t>
      </w:r>
    </w:p>
    <w:bookmarkEnd w:id="818"/>
    <w:bookmarkStart w:name="z872" w:id="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9"/>
    <w:p>
      <w:pPr>
        <w:spacing w:after="0"/>
        <w:ind w:left="0"/>
        <w:jc w:val="both"/>
      </w:pPr>
      <w:r>
        <w:drawing>
          <wp:inline distT="0" distB="0" distL="0" distR="0">
            <wp:extent cx="7810500" cy="297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гарантийного обязательства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(сертификата конечного пользователя)"</w:t>
            </w:r>
          </w:p>
        </w:tc>
      </w:tr>
    </w:tbl>
    <w:bookmarkStart w:name="z874" w:id="8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услугодателя</w:t>
      </w:r>
    </w:p>
    <w:bookmarkEnd w:id="820"/>
    <w:bookmarkStart w:name="z875" w:id="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1"/>
    <w:p>
      <w:pPr>
        <w:spacing w:after="0"/>
        <w:ind w:left="0"/>
        <w:jc w:val="both"/>
      </w:pPr>
      <w:r>
        <w:drawing>
          <wp:inline distT="0" distB="0" distL="0" distR="0">
            <wp:extent cx="7810500" cy="334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гарантийного обязательства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(сертификата конечного пользователя)"</w:t>
            </w:r>
          </w:p>
        </w:tc>
      </w:tr>
    </w:tbl>
    <w:bookmarkStart w:name="z877" w:id="8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услугополучателя</w:t>
      </w:r>
    </w:p>
    <w:bookmarkEnd w:id="822"/>
    <w:bookmarkStart w:name="z878" w:id="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3"/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индустрии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инфраструктурного развития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марта 2019 года № 138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619</w:t>
            </w:r>
          </w:p>
        </w:tc>
      </w:tr>
    </w:tbl>
    <w:bookmarkStart w:name="z881" w:id="8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заключения об отнесении товаров, технологий, работ, услуг, информации к продукции, подлежащей экспортному контролю"</w:t>
      </w:r>
    </w:p>
    <w:bookmarkEnd w:id="824"/>
    <w:bookmarkStart w:name="z882" w:id="8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25"/>
    <w:bookmarkStart w:name="z883" w:id="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индустриального развития и промышленной безопасности Министерства индустрии и инфраструктурного развития Республики Казахстан (далее - услугодатель).</w:t>
      </w:r>
    </w:p>
    <w:bookmarkEnd w:id="826"/>
    <w:bookmarkStart w:name="z884" w:id="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веб-портал "электронного правительства" www.egov.kz или веб-портал "Е-лицензирование": www.elicense.kz (далее – портал).</w:t>
      </w:r>
    </w:p>
    <w:bookmarkEnd w:id="827"/>
    <w:bookmarkStart w:name="z885" w:id="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электронная.</w:t>
      </w:r>
    </w:p>
    <w:bookmarkEnd w:id="828"/>
    <w:bookmarkStart w:name="z886" w:id="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заключение об отнесении товаров, технологий, работ, услуг, информации к продукции, подлежащей экспортному контролю.</w:t>
      </w:r>
    </w:p>
    <w:bookmarkEnd w:id="829"/>
    <w:bookmarkStart w:name="z887" w:id="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830"/>
    <w:bookmarkStart w:name="z888" w:id="8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31"/>
    <w:bookmarkStart w:name="z889" w:id="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представленных услугополучателем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заключения об отнесении товаров, технологий, работ, услуг, информации к продукции, подлежащей экспортному контролю", утвержденного приказом Министра по инвестициям и развитию Республики Казахстан от 30 апреля 2015 года № 563 "Об утверждении стандартов государственных услуг в области промышленности и экспортного контроля"(зарегистрирован в Реестре государственной регистрации нормативных правовых актов за № 11636).</w:t>
      </w:r>
    </w:p>
    <w:bookmarkEnd w:id="832"/>
    <w:bookmarkStart w:name="z890" w:id="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 и длительность его выполнения:</w:t>
      </w:r>
    </w:p>
    <w:bookmarkEnd w:id="833"/>
    <w:bookmarkStart w:name="z891" w:id="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выдаче заключения об отнесении товаров, технологий, работ, услуг, информации к продукции, подлежащей экспортному контролю, за исключением заключений, подлежащих согласованию с государственными органами:</w:t>
      </w:r>
    </w:p>
    <w:bookmarkEnd w:id="834"/>
    <w:bookmarkStart w:name="z892" w:id="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835"/>
    <w:bookmarkStart w:name="z893" w:id="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836"/>
    <w:bookmarkStart w:name="z894" w:id="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Управления, в случае если услугополучателем представлен не полный пакет документов, необходимых для оказания государственной услуги, в срок не более 3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837"/>
    <w:bookmarkStart w:name="z895" w:id="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Управления, в срок 3 рабочих дней (за исключением заключений, подлежащих согласованию с государственными органами) рассматривает документы услугополучателя необходимые для оказания государственной услуги, на его соответствие условиям выдачи заключение об отнесении товаров, технологий, работ, услуг, информации к продукции, подлежащей экспортному контролю,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838"/>
    <w:bookmarkStart w:name="z896" w:id="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согласовывает результат оказания государственной услуги;</w:t>
      </w:r>
    </w:p>
    <w:bookmarkEnd w:id="839"/>
    <w:bookmarkStart w:name="z897" w:id="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15 минут после согласования руководителя Управления подписывает результат оказания государственной услуги;</w:t>
      </w:r>
    </w:p>
    <w:bookmarkEnd w:id="840"/>
    <w:bookmarkStart w:name="z898" w:id="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выдаче заключения об отнесении товаров, технологий, работ, услуг, информации к продукции, подлежащей экспортному контролю, подлежащих согласованию с государственными органами:</w:t>
      </w:r>
    </w:p>
    <w:bookmarkEnd w:id="841"/>
    <w:bookmarkStart w:name="z899" w:id="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842"/>
    <w:bookmarkStart w:name="z900" w:id="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843"/>
    <w:bookmarkStart w:name="z901" w:id="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Управления, в случае если услугополучателем представлен не полный пакет документов, необходимых для оказания государственной услуги, в срок не более 3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844"/>
    <w:bookmarkStart w:name="z902" w:id="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Управления, при рассмотрении заключений, подлежащих согласованию с государственными органами, в срок 11 рабочих дней рассматривает документы услугополучателя, необходимые для оказания государственной услуги, на их соответствие условиям выдачи заключение об отнесении товаров, технологий, работ, услуг, информации к продукции, подлежащей экспортному контролю,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845"/>
    <w:bookmarkStart w:name="z903" w:id="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согласовывает результат оказания государственной услуги;</w:t>
      </w:r>
    </w:p>
    <w:bookmarkEnd w:id="846"/>
    <w:bookmarkStart w:name="z904" w:id="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15 минут после согласования руководителя Управления подписывает результат оказания государственной услуги.</w:t>
      </w:r>
    </w:p>
    <w:bookmarkEnd w:id="847"/>
    <w:bookmarkStart w:name="z905" w:id="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848"/>
    <w:bookmarkStart w:name="z906" w:id="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представленного заявления услугополучателя, необходимого для оказания государственной услуги, специалистом канцелярии услугодателя на портале и направление его руководителю Управления;</w:t>
      </w:r>
    </w:p>
    <w:bookmarkEnd w:id="849"/>
    <w:bookmarkStart w:name="z907" w:id="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назначение задачи руководителем Управления главному эксперту (эксперту) Управления;</w:t>
      </w:r>
    </w:p>
    <w:bookmarkEnd w:id="850"/>
    <w:bookmarkStart w:name="z908" w:id="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главным экспертом (экспертом) Управления заключения об отнесении товаров, технологий, работ, услуг, информации к продукции, подлежащей экспортному контролю и передача его для подписания руководителю услугодателя;</w:t>
      </w:r>
    </w:p>
    <w:bookmarkEnd w:id="851"/>
    <w:bookmarkStart w:name="z909" w:id="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заключения об отнесении товаров, технологий, работ, услуг, информации к продукции, подлежащей экспортному контролю.</w:t>
      </w:r>
    </w:p>
    <w:bookmarkEnd w:id="852"/>
    <w:bookmarkStart w:name="z910" w:id="8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53"/>
    <w:bookmarkStart w:name="z911" w:id="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процедуре оказания государственной услуги:</w:t>
      </w:r>
    </w:p>
    <w:bookmarkEnd w:id="854"/>
    <w:bookmarkStart w:name="z912" w:id="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bookmarkEnd w:id="855"/>
    <w:bookmarkStart w:name="z913" w:id="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856"/>
    <w:bookmarkStart w:name="z914" w:id="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Управления;</w:t>
      </w:r>
    </w:p>
    <w:bookmarkEnd w:id="857"/>
    <w:bookmarkStart w:name="z915" w:id="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главный эксперт (эксперт).</w:t>
      </w:r>
    </w:p>
    <w:bookmarkEnd w:id="858"/>
    <w:bookmarkStart w:name="z916" w:id="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bookmarkEnd w:id="859"/>
    <w:bookmarkStart w:name="z917" w:id="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выдаче заключения об отнесении товаров, технологий, работ, услуг, информации к продукции, подлежащей экспортному контролю, за исключением заключений, подлежащих согласованию с государственными органами:</w:t>
      </w:r>
    </w:p>
    <w:bookmarkEnd w:id="860"/>
    <w:bookmarkStart w:name="z918" w:id="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861"/>
    <w:bookmarkStart w:name="z919" w:id="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862"/>
    <w:bookmarkStart w:name="z920" w:id="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Управления, в случае если услугополучателем представлен не полный пакет документов, необходимых для оказания государственной услуги, в срок не более 3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863"/>
    <w:bookmarkStart w:name="z921" w:id="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Управления, в срок 3 рабочих дней (за исключением заключений, подлежащих согласованию с государственными органами) рассматривает документы услугополучателя необходимые для оказания государственной услуги, на его соответствие условиям выдачи заключение об отнесении товаров, технологий, работ, услуг, информации к продукции, подлежащей экспортному контролю,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864"/>
    <w:bookmarkStart w:name="z922" w:id="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согласовывает результат оказания государственной услуги;</w:t>
      </w:r>
    </w:p>
    <w:bookmarkEnd w:id="865"/>
    <w:bookmarkStart w:name="z923" w:id="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15 минут после согласования руководителя Управления подписывает результат оказания государственной услуги;</w:t>
      </w:r>
    </w:p>
    <w:bookmarkEnd w:id="866"/>
    <w:bookmarkStart w:name="z924" w:id="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выдаче заключения об отнесении товаров, технологий, работ, услуг, информации к продукции, подлежащей экспортному контролю, подлежащих согласованию с государственными органами:</w:t>
      </w:r>
    </w:p>
    <w:bookmarkEnd w:id="867"/>
    <w:bookmarkStart w:name="z925" w:id="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868"/>
    <w:bookmarkStart w:name="z926" w:id="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869"/>
    <w:bookmarkStart w:name="z927" w:id="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Управления, в случае если услугополучателем представлен не полный пакет документов, необходимых для оказания государственной услуги, в срок не более 3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870"/>
    <w:bookmarkStart w:name="z928" w:id="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Управления, при рассмотрении заключений, подлежащих согласованию с государственными органами, в срок 11 рабочих дней рассматривает документы услугополучателя, необходимые для оказания государственной услуги, на их соответствие условиям выдачи заключение об отнесении товаров, технологий, работ, услуг, информации к продукции, подлежащей экспортному контролю,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871"/>
    <w:bookmarkStart w:name="z929" w:id="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согласовывает результат оказания государственной услуги;</w:t>
      </w:r>
    </w:p>
    <w:bookmarkEnd w:id="872"/>
    <w:bookmarkStart w:name="z930" w:id="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15 минут после согласования руководителя Управления подписывает результат оказания государственной услуги.</w:t>
      </w:r>
    </w:p>
    <w:bookmarkEnd w:id="873"/>
    <w:bookmarkStart w:name="z931" w:id="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услугодателя приведены в блок-схеме взаимодействия структурных подразделений (работников) услугодателя согласно приложению 1 к настоящему Регламенту государственной услуги "Выдача заключения об отнесении товаров, технологий, работ, услуг, информации к продукции, подлежащей экспортному контролю".</w:t>
      </w:r>
    </w:p>
    <w:bookmarkEnd w:id="874"/>
    <w:bookmarkStart w:name="z932" w:id="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Описание порядка использования информационных систем в процессе оказания государственной услуги</w:t>
      </w:r>
    </w:p>
    <w:bookmarkEnd w:id="875"/>
    <w:bookmarkStart w:name="z933" w:id="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Портал.</w:t>
      </w:r>
    </w:p>
    <w:bookmarkEnd w:id="876"/>
    <w:bookmarkStart w:name="z934" w:id="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описание последовательности процедур (действий) услугодателя:</w:t>
      </w:r>
    </w:p>
    <w:bookmarkEnd w:id="877"/>
    <w:bookmarkStart w:name="z935" w:id="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(процедура авторизации) в ИС ГБД ЕЛ для оказания государственной услуги;</w:t>
      </w:r>
    </w:p>
    <w:bookmarkEnd w:id="878"/>
    <w:bookmarkStart w:name="z936" w:id="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ГБД ЕЛ подлинности данных о зарегистрированном сотруднике услугодателя через логин и пароль;</w:t>
      </w:r>
    </w:p>
    <w:bookmarkEnd w:id="879"/>
    <w:bookmarkStart w:name="z937" w:id="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ИС ГБД ЕЛ сообщения об отказе в авторизации в связи с имеющимися нарушениями в данных сотрудника услугодателя;</w:t>
      </w:r>
    </w:p>
    <w:bookmarkEnd w:id="880"/>
    <w:bookmarkStart w:name="z938" w:id="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</w:p>
    <w:bookmarkEnd w:id="881"/>
    <w:bookmarkStart w:name="z939" w:id="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– направление запроса через ШЭП в ГБД ЮЛ/ГБД ФЛ;</w:t>
      </w:r>
    </w:p>
    <w:bookmarkEnd w:id="882"/>
    <w:bookmarkStart w:name="z940" w:id="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ЮЛ/ГБД ФЛ;</w:t>
      </w:r>
    </w:p>
    <w:bookmarkEnd w:id="883"/>
    <w:bookmarkStart w:name="z941" w:id="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 невозможности получения данных в связи с отсутствием данных услугополучателя в ГБД ЮЛ/ГБД ФЛ;</w:t>
      </w:r>
    </w:p>
    <w:bookmarkEnd w:id="884"/>
    <w:bookmarkStart w:name="z942" w:id="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– заполнение формы запроса в части отметки о наличии документов в бумажной форме;</w:t>
      </w:r>
    </w:p>
    <w:bookmarkEnd w:id="885"/>
    <w:bookmarkStart w:name="z943" w:id="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запроса в ИС ГБД ЕЛ и обработка услуги в ИС ГБД ЕЛ;</w:t>
      </w:r>
    </w:p>
    <w:bookmarkEnd w:id="886"/>
    <w:bookmarkStart w:name="z944" w:id="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– проверка услугодателем соответствия услугополучателя условиям и требованиям выдачи заключения;</w:t>
      </w:r>
    </w:p>
    <w:bookmarkEnd w:id="887"/>
    <w:bookmarkStart w:name="z945" w:id="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9 – получение услугополучателем результата оказания государственной услуги.</w:t>
      </w:r>
    </w:p>
    <w:bookmarkEnd w:id="888"/>
    <w:bookmarkStart w:name="z946" w:id="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описание порядка обращения и последовательности процедур (действий) услугополучателя:</w:t>
      </w:r>
    </w:p>
    <w:bookmarkEnd w:id="889"/>
    <w:bookmarkStart w:name="z947" w:id="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услугополучателем пароля (процедура авторизации) на Портале для получения государственной услуги;</w:t>
      </w:r>
    </w:p>
    <w:bookmarkEnd w:id="890"/>
    <w:bookmarkStart w:name="z948" w:id="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</w:p>
    <w:bookmarkEnd w:id="891"/>
    <w:bookmarkStart w:name="z949" w:id="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</w:p>
    <w:bookmarkEnd w:id="892"/>
    <w:bookmarkStart w:name="z950" w:id="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893"/>
    <w:bookmarkStart w:name="z951" w:id="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4 - выбор услугополучателем регистрационного свидетельства ЭЦП для удостоверения (подписания) запроса;</w:t>
      </w:r>
    </w:p>
    <w:bookmarkEnd w:id="894"/>
    <w:bookmarkStart w:name="z952" w:id="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895"/>
    <w:bookmarkStart w:name="z953" w:id="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– регистрация электронного документа (запроса услугополучателя) в ИС ГБД ЕЛ и обработка запроса в ИС ГБД ЕЛ;</w:t>
      </w:r>
    </w:p>
    <w:bookmarkEnd w:id="896"/>
    <w:bookmarkStart w:name="z954" w:id="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– проверка услугодателем соответствия услугополучателя условиям и требованиям выдачи заключения;</w:t>
      </w:r>
    </w:p>
    <w:bookmarkEnd w:id="897"/>
    <w:bookmarkStart w:name="z955" w:id="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– получение услугополучателем результата оказания государственной услуги.</w:t>
      </w:r>
    </w:p>
    <w:bookmarkEnd w:id="898"/>
    <w:bookmarkStart w:name="z956" w:id="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услугодателя, и диаграмма функционального взаимодействия информационных систем, задействованных в оказании государственной услуги через услугополучателя, приведены в приложениях 2, 3 к настоящему регламенту</w:t>
      </w:r>
    </w:p>
    <w:bookmarkEnd w:id="8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заключения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отнесении товаров, технологий,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работ, услуг, информации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продукции, подлежащей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экспортному контролю"</w:t>
            </w:r>
          </w:p>
        </w:tc>
      </w:tr>
    </w:tbl>
    <w:bookmarkStart w:name="z958" w:id="9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последовательности процедур (действий) работников</w:t>
      </w:r>
    </w:p>
    <w:bookmarkEnd w:id="900"/>
    <w:bookmarkStart w:name="z959" w:id="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1"/>
    <w:p>
      <w:pPr>
        <w:spacing w:after="0"/>
        <w:ind w:left="0"/>
        <w:jc w:val="both"/>
      </w:pPr>
      <w:r>
        <w:drawing>
          <wp:inline distT="0" distB="0" distL="0" distR="0">
            <wp:extent cx="6108700" cy="741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заключения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отнесении товаров, технологий,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работ, услуг, информации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продукции, подлежащей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экспортному контролю"</w:t>
            </w:r>
          </w:p>
        </w:tc>
      </w:tr>
    </w:tbl>
    <w:bookmarkStart w:name="z961" w:id="9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услугодателя</w:t>
      </w:r>
    </w:p>
    <w:bookmarkEnd w:id="902"/>
    <w:bookmarkStart w:name="z962" w:id="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3"/>
    <w:p>
      <w:pPr>
        <w:spacing w:after="0"/>
        <w:ind w:left="0"/>
        <w:jc w:val="both"/>
      </w:pPr>
      <w:r>
        <w:drawing>
          <wp:inline distT="0" distB="0" distL="0" distR="0">
            <wp:extent cx="7810500" cy="334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заключения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отнесении товаров, технологий,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работ, услуг, информации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продукции, подлежащей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экспортному контролю"</w:t>
            </w:r>
          </w:p>
        </w:tc>
      </w:tr>
    </w:tbl>
    <w:bookmarkStart w:name="z964" w:id="9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услугополучателя</w:t>
      </w:r>
    </w:p>
    <w:bookmarkEnd w:id="904"/>
    <w:bookmarkStart w:name="z965" w:id="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5"/>
    <w:p>
      <w:pPr>
        <w:spacing w:after="0"/>
        <w:ind w:left="0"/>
        <w:jc w:val="both"/>
      </w:pPr>
      <w:r>
        <w:drawing>
          <wp:inline distT="0" distB="0" distL="0" distR="0">
            <wp:extent cx="7810500" cy="355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header.xml" Type="http://schemas.openxmlformats.org/officeDocument/2006/relationships/header" Id="rId3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