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7788ab" w14:textId="f7788a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Стандарта организации оказания первой помощи в Республике Казахстан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здравоохранения Республики Казахстан от 26 августа 2019 года № ҚР ДСМ-114. Зарегистрирован в Министерстве юстиции Республики Казахстан 27 августа 2019 года № 19290. Утратил силу приказом Министра здравоохранения Республики Казахстан от 15 декабря 2020 года № ҚР ДСМ-269/2020.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здравоохранения РК от 15.12.2020 </w:t>
      </w:r>
      <w:r>
        <w:rPr>
          <w:rFonts w:ascii="Times New Roman"/>
          <w:b w:val="false"/>
          <w:i w:val="false"/>
          <w:color w:val="ff0000"/>
          <w:sz w:val="28"/>
        </w:rPr>
        <w:t>№ ҚР ДСМ-269/2020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6)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Кодекса Республики Казахстан от 18 сентября 2009 года "О здоровье народа и системе здравоохранения"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организации оказания первой помощи в Республике Казахстан.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организации медицинской помощи Министерства здравоохранения Республики Казахстан в установленном законодательством порядке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здравоохранения Республики Казахстан;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представление в Юридический департамент Министерства здравоохранения Республики Казахстан сведений об исполнении мероприятий, предусмотренных подпунктами 1) и 2) настоящего пункта.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вице-министра здравоохранения Республики Казахстан Актаеву Л. М.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Министр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Биртанов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2019 года № ҚР ДСМ - 114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организации оказания первой помощи в Республике Казахстан</w:t>
      </w:r>
    </w:p>
    <w:bookmarkEnd w:id="8"/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Стандарт организации оказания первой помощи в Республике Казахстан (далее – Стандарт) устанавливает порядок и базовые мероприятия по оказанию первой помощи в Республике Казахстан.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настоящих Стандартах используются следующие понятия: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первая помощь — комплекс срочных базовых мероприятий для спасения жизни человека и предупреждения осложнений при экстренных состояниях, проводимых на месте происшествия самим пострадавшим (самопомощь) или другим лицом, находящимся поблизости (взаимопомощь);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скорая медицинская помощь – форма предоставления медицинской помощи при возникновении заболеваний и состояний, требующих экстренной медицинской помощи для предотвращения существенного вреда здоровью и (или) устранения угрозы жизни, а также при необходимости транспортировки органов (части органов) для последующей трансплантации.</w:t>
      </w:r>
    </w:p>
    <w:bookmarkEnd w:id="13"/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и базовые мероприятия по оказанию первой помощи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Лицо, оказывающее первую помощь, проводит следующие мероприятия по оценке обстановки и обеспечению безопасных условий для оказания первой помощи: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определение угрожающих факторов для собственной жизни и здоровья;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угрожающих факторов для жизни и здоровья пострадавшего;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устранение угрожающих факторов для жизни и здоровья;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прекращение действия повреждающих факторов на пострадавшего;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оценка количества пострадавших;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перемещение пострадавшего.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Лицо, оказывающее первую помощь, проводит оценку состояния пострадавшего по следующим критериям: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1).определение наличия кровотечения, угрожающего жизни пострадавшего;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сознания;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дыхания;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Лицо, оказывающее первую помощь, вызывает бригаду скорой медицинской помощи по номеру 103 и по необходимости другие службы экстренного реагирования по номеру 112 и передает следующие данные со слов пострадавшего: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фамилия, имя, отчество (при его наличии), возраст и пол пострадавшего;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данные по состоянию пострадавшего и обстоятельства несчастного случая, травмы или заболевания;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адрес и телефон, а также ориентировочные данные по проезду к месту нахождения пострадавшего.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Порядок оказания первой помощи пострадавшему при различных видах экстренных состояний предоставляется по </w:t>
      </w:r>
      <w:r>
        <w:rPr>
          <w:rFonts w:ascii="Times New Roman"/>
          <w:b w:val="false"/>
          <w:i w:val="false"/>
          <w:color w:val="000000"/>
          <w:sz w:val="28"/>
        </w:rPr>
        <w:t>Алгоритму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первой помощи согласно приложению к настоящему Стандарту.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первой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Республике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2019 года № ҚР ДСМ - 114</w:t>
            </w:r>
          </w:p>
        </w:tc>
      </w:tr>
    </w:tbl>
    <w:bookmarkStart w:name="z3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Алгоритм оказания первой помощи</w:t>
      </w:r>
    </w:p>
    <w:bookmarkEnd w:id="31"/>
    <w:bookmarkStart w:name="z3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Восстановительное (боковое) положение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Базовая реанимация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Наличие инородного тела в дыхательных путях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если пострадавший потерял сознание, перейти к алгоритму проведение базовой реанимации.</w:t>
      </w:r>
    </w:p>
    <w:bookmarkEnd w:id="38"/>
    <w:bookmarkStart w:name="z4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Наружное кровотечение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1061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Травмы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При травме позвоночника необходимо зафиксировать голову на одной линии с корпусом, все время поддерживая ее руками. 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случае если есть посторонние предметы в грудной или брюшной части тела пострадавшего, при травме грудной клетки/живота – не трогать и не пытаться извлечь их.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В случае если при травмах видны внутренние органы – закрыть влажной тканью, затем полиэтиленом, наложить тугую повязку из подручных средств. 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продолжительном кровотечении, наложить жгут выше места кровотечения используя подручные средства (брючный ремень, ремень от сумки, галстук, ткань).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При наличии перелома, зафиксировать пострадавшего в исходном положении, до приезда бригады СМП. </w:t>
      </w:r>
    </w:p>
    <w:bookmarkEnd w:id="48"/>
    <w:bookmarkStart w:name="z5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Транспортировка пострадавшего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Термический ожог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Обморожение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Нельзя растирать пораженные участки тела, втирать мази, масла, спирт. 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Нельзя прикладывать к пораженным участка тела горячие предметы (грелка, обогреватель и др.).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Противопоказано употреблять алкогольные напитки. </w:t>
      </w:r>
    </w:p>
    <w:bookmarkEnd w:id="58"/>
    <w:bookmarkStart w:name="z6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Отравления в зависимости от пути попадания яда</w:t>
      </w:r>
    </w:p>
    <w:bookmarkEnd w:id="59"/>
    <w:bookmarkStart w:name="z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</w:t>
      </w:r>
    </w:p>
    <w:bookmarkEnd w:id="61"/>
    <w:bookmarkStart w:name="z6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Не вызывать рвоту и не давать слабительные средства при отравлении нефтепродуктами, кислотами, щелочью.</w:t>
      </w:r>
    </w:p>
    <w:bookmarkEnd w:id="62"/>
    <w:bookmarkStart w:name="z7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необходимости принять адсорбирующие препараты (активированный уголь и др.).</w:t>
      </w:r>
    </w:p>
    <w:bookmarkEnd w:id="63"/>
    <w:bookmarkStart w:name="z7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Обморок</w:t>
      </w:r>
    </w:p>
    <w:bookmarkEnd w:id="64"/>
    <w:bookmarkStart w:name="z7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нельзя поднимать пострадавшего в вертикальное положение.</w:t>
      </w:r>
    </w:p>
    <w:bookmarkEnd w:id="66"/>
    <w:bookmarkStart w:name="z74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Боль в груди</w:t>
      </w:r>
    </w:p>
    <w:bookmarkEnd w:id="67"/>
    <w:bookmarkStart w:name="z7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64262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Судороги</w:t>
      </w:r>
    </w:p>
    <w:bookmarkEnd w:id="69"/>
    <w:bookmarkStart w:name="z7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1108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Укусы</w:t>
      </w:r>
    </w:p>
    <w:bookmarkEnd w:id="71"/>
    <w:bookmarkStart w:name="z7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</w:t>
      </w:r>
    </w:p>
    <w:bookmarkEnd w:id="73"/>
    <w:bookmarkStart w:name="z8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При укусах ядовитых змей нельзя отсасывать яд, делать надрез или применять жгуты.</w:t>
      </w:r>
    </w:p>
    <w:bookmarkEnd w:id="74"/>
    <w:bookmarkStart w:name="z8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В местах укуса ос/пчел аккуратно удалить жало. </w:t>
      </w:r>
    </w:p>
    <w:bookmarkEnd w:id="75"/>
    <w:bookmarkStart w:name="z8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В случае обнаружения отеков на месте укуса наложить холодный компресс.</w:t>
      </w:r>
    </w:p>
    <w:bookmarkEnd w:id="7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