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7fcb9" w14:textId="197fc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города Риддера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Риддерского городского маслихата Восточно-Казахстанской области от 24 ноября 2020 года № 49/3-VI. Зарегистрировано Департаментом юстиции Восточно-Казахстанской области 30 ноября 2020 года № 7904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от 20 июня 2003 года,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Риддерский городской маслихат РЕШИЛ: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города Риддера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проект (схему) зонирования земель села Бутаково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Утвердить проект (схему) зонирования земель села Верхняя Хариузовка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Утвердить проект (схему) зонирования земель села Лесное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Утвердить проект (схему) зонирования земель села Коноваловка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Утвердить проект (схему) зонирования земель поселка Ульба, села Ульбастрой, села Лениногорский лесхоз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Утвердить проект (схему) зонирования земель села Ливино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Утвердить проект (схему) зонирования земель села Поперечное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Утвердить проект (схему) зонирования земель села Пригородное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Стребков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Панченко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города Риддера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"/>
        <w:gridCol w:w="267"/>
        <w:gridCol w:w="936"/>
        <w:gridCol w:w="10496"/>
      </w:tblGrid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05-083-009;05-083-010;05-083-011;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05-083-012;05-083-028;05-083-029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05-083-014;05-083-015; 05-083-016;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05-083-001; 05-083-005; 05-083-008;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05-083-025; 05-083-026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05-083-004; 05-083-005; 05-083-006;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05-083-007; 05-083-027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05-083-013; 05-083-015; 05-083-017;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05-083-018; 05-083-019; 05-083-020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05-083-021; 05-083-022; 05-083-023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05-083-024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05-083-024; 05-083-056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05-083-001; 05-083-024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Бутаково 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05-083-034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2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Верхняя Хариузовка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38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5"/>
        <w:gridCol w:w="379"/>
        <w:gridCol w:w="1331"/>
        <w:gridCol w:w="9735"/>
      </w:tblGrid>
      <w:tr>
        <w:trPr>
          <w:trHeight w:val="30" w:hRule="atLeast"/>
        </w:trPr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9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9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05-083-047; 05-083-048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Лесное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3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Коноваловка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3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поселка Ульба, села Ульбастрой, села Лениногорский лесхоз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"/>
        <w:gridCol w:w="267"/>
        <w:gridCol w:w="936"/>
        <w:gridCol w:w="10496"/>
      </w:tblGrid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Ульба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05-083-036;05-083-037;05-083-042;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05-083-040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05-083-039; 05-083-042; 05-083-043;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05-083-044; 05-083-045;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05-083-040; 05-083-042; 05-083-045;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Ульбастрой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05-083-035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Лениногорский лесхоз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05-083-038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Ливино</w:t>
      </w:r>
    </w:p>
    <w:bookmarkEnd w:id="24"/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4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Поперечное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29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ноября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</w:t>
            </w:r>
          </w:p>
        </w:tc>
      </w:tr>
    </w:tbl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Пригородное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зоны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Функциональные зоны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кадастрового квартала входящего в зону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жилая, социальная, коммерческая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иная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