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65a2ab" w14:textId="265a2a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приказ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- Министра финансов Республики Казахстан от 6 декабря 2022 года № 1235. Зарегистрирован в Министерстве юстиции Республики Казахстан 7 декабря 2022 года № 30997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Примечание ИЗПИ!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Вводится в действие с </w:t>
      </w:r>
      <w:r>
        <w:rPr>
          <w:rFonts w:ascii="Times New Roman"/>
          <w:b w:val="false"/>
          <w:i w:val="false"/>
          <w:color w:val="ff0000"/>
          <w:sz w:val="28"/>
        </w:rPr>
        <w:t>01.01.2023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Первого заместителя Премьер-Министра Республики Казахстан – Министра финансов Республики Казахстан от 20 января 2020 года № 39 "Об утверждении форм налоговой отчетности и правил их составления" (зарегистрирован в Реестре государственной регистрации нормативных правовых актов под № 19897) следующие изменения и дополнение: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декларации по индивидуальному подоходному налогу (форма 240.00), утвержденную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Правилах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"Декларация по индивидуальному подоходному налогу (форма 240.00)", утвержденных указанным приказом: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подпункт 6)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14 изложить в следующей редакции: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"6) отдельные категории налогоплательщика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363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Ячейки отмечаются, если налогоплательщик относится к одной из категорий, указанных в строках А, В, С, D и Е: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– физическое лицо, получившее имущественный и другие доходы (за исключением трудового иммигранта-резидента);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– трудовой иммигрант-резидент;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лицо, занимающееся частной практикой;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 – физическое лицо, имеющее деньги на банковских счетах в иностранных банках, находящихся за пределами Республики Казахстан, в сумме, превышающей 2 000-кратный размер месячного расчетного показателя;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E – физическое лицо, имеющее имущество, находящееся за пределами Республики Казахстан;";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пунктом 19-1 следующего содержания: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"19-1. Раздел "Деньги на банковских счетах в иностранных банках, находящиеся за пределами Республики Казахстан, в сумме, превышающей 2 000-кратный размер месячного расчетного показателя" заполняется физическим лицом, имеющим по состоянию на 31 декабря отчетного налогового периода деньги на банковских счетах в иностранных банках, находящихся за пределами Республики Казахстан, в сумме, превышающей 2 000-кратный размер месячного расчетного показателя, установленного законом о республиканском бюджете и действующего на 31 декабря отчетного налогового периода, и отметившим ячейку 6 D в разделе "Общая информация о налогоплательщике":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строка 240.00.023 А предназначена для отражения наименований иностранных банков, находящихся за пределами Республики Казахстан, в которых физические лица имеют деньги;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строка 240.00.023 В предназначена для отражения кода страны, в которой создан (зарегистрирован) иностранный банк, указанный в графе А согласно пункту 33 настоящих Правил;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строка 240.00.023 С предназначена для отражения кода валюты, согласно пункту 32 настоящих Правил, в которых размещены деньги физических лиц в иностранных банках, находящихся за пределами Республики Казахстан;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строка 240.00.023 D предназначена для отражения суммы денег, имеющихся на банковских счетах в иностранных банках, находящихся за пределами Республики Казахстан.".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с 1 января 2023 года и подлежит официальному опубликованию.</w:t>
      </w:r>
    </w:p>
    <w:bookmarkEnd w:id="2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Заместитель Премьер-Министра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- Министр финансов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Республики Казахстан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Заместителя Премьер-Министра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декабря 2022 года № 1235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Премьера-Министра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–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20 января 2020 года № 39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