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fe0be2f" w14:textId="fe0be2f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проектов (схем) зонирования земель, границы оценочных зон и поправочных коэффициентов к базовым ставкам платы за земельные участки сельских населенных пунктов Сырдарьинского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Сырдарьинского районного маслихата Кызылординской области от 25 июля 2022 года № 153. Зарегистрировано в Министерстве юстиции Республики Казахстан 3 августа 2022 года № 28999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статьями 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 Земельного кодекса Республики Казахстан и </w:t>
      </w:r>
      <w:r>
        <w:rPr>
          <w:rFonts w:ascii="Times New Roman"/>
          <w:b w:val="false"/>
          <w:i w:val="false"/>
          <w:color w:val="000000"/>
          <w:sz w:val="28"/>
        </w:rPr>
        <w:t>подпунктом 13)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6 Закона Республики Казахстан "О местном государственном управлении и самоуправлении в Республике Казахстан", Сырдарьинский районный маслихат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проекты (схемы) зонирования земель сельских населенных пунктов Сырдарьинского района согласно приложениям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Утвердить границы оценочных зон и поправочные коэффициенты к базовым ставкам платы за земельные участки в сельских населенных пунктах Сырдарьинского района,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Секретарь Сырдарьинского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 Әжікенов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Сырдарьинского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июля 2022 года № 153</w:t>
            </w:r>
          </w:p>
        </w:tc>
      </w:tr>
    </w:tbl>
    <w:bookmarkStart w:name="z12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"/>
    <w:p>
      <w:pPr>
        <w:spacing w:after="0"/>
        <w:ind w:left="0"/>
        <w:jc w:val="both"/>
      </w:pPr>
      <w:r>
        <w:drawing>
          <wp:inline distT="0" distB="0" distL="0" distR="0">
            <wp:extent cx="7810500" cy="1033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33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Сырдарьинского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июля 2022 года № 153</w:t>
            </w:r>
          </w:p>
        </w:tc>
      </w:tr>
    </w:tbl>
    <w:bookmarkStart w:name="z1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"/>
    <w:p>
      <w:pPr>
        <w:spacing w:after="0"/>
        <w:ind w:left="0"/>
        <w:jc w:val="both"/>
      </w:pPr>
      <w:r>
        <w:drawing>
          <wp:inline distT="0" distB="0" distL="0" distR="0">
            <wp:extent cx="7810500" cy="1024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Сырдарьинского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25 июля 2022 года № 153</w:t>
            </w:r>
          </w:p>
        </w:tc>
      </w:tr>
    </w:tbl>
    <w:bookmarkStart w:name="z21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"/>
    <w:p>
      <w:pPr>
        <w:spacing w:after="0"/>
        <w:ind w:left="0"/>
        <w:jc w:val="both"/>
      </w:pPr>
      <w:r>
        <w:drawing>
          <wp:inline distT="0" distB="0" distL="0" distR="0">
            <wp:extent cx="7810500" cy="1018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18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Сырдарьинского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25 июля 2022 года № 153</w:t>
            </w:r>
          </w:p>
        </w:tc>
      </w:tr>
    </w:tbl>
    <w:bookmarkStart w:name="z2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"/>
    <w:p>
      <w:pPr>
        <w:spacing w:after="0"/>
        <w:ind w:left="0"/>
        <w:jc w:val="both"/>
      </w:pPr>
      <w:r>
        <w:drawing>
          <wp:inline distT="0" distB="0" distL="0" distR="0">
            <wp:extent cx="7810500" cy="1055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55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Сырдарьинского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25 июля 2022 года № 153</w:t>
            </w:r>
          </w:p>
        </w:tc>
      </w:tr>
    </w:tbl>
    <w:bookmarkStart w:name="z31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"/>
    <w:p>
      <w:pPr>
        <w:spacing w:after="0"/>
        <w:ind w:left="0"/>
        <w:jc w:val="both"/>
      </w:pPr>
      <w:r>
        <w:drawing>
          <wp:inline distT="0" distB="0" distL="0" distR="0">
            <wp:extent cx="7810500" cy="1017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17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Сырдарьинского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25 июля 2022 года № 153</w:t>
            </w:r>
          </w:p>
        </w:tc>
      </w:tr>
    </w:tbl>
    <w:bookmarkStart w:name="z3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7810500" cy="1104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4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Сырдарьинского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25 июля 2022 года № 153</w:t>
            </w:r>
          </w:p>
        </w:tc>
      </w:tr>
    </w:tbl>
    <w:bookmarkStart w:name="z41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"/>
    <w:p>
      <w:pPr>
        <w:spacing w:after="0"/>
        <w:ind w:left="0"/>
        <w:jc w:val="both"/>
      </w:pPr>
      <w:r>
        <w:drawing>
          <wp:inline distT="0" distB="0" distL="0" distR="0">
            <wp:extent cx="7810500" cy="941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Сырдарьинского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25 июля 2022 года № 153</w:t>
            </w:r>
          </w:p>
        </w:tc>
      </w:tr>
    </w:tbl>
    <w:bookmarkStart w:name="z46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7810500" cy="955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55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Сырдарьинского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25 июля 2022 года № 153</w:t>
            </w:r>
          </w:p>
        </w:tc>
      </w:tr>
    </w:tbl>
    <w:bookmarkStart w:name="z51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810500" cy="1000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0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Сырдарьинского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25 июля 2022 года № 153</w:t>
            </w:r>
          </w:p>
        </w:tc>
      </w:tr>
    </w:tbl>
    <w:bookmarkStart w:name="z56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7810500" cy="1104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4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Сырдарьинского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25 июля 2022 года № 153</w:t>
            </w:r>
          </w:p>
        </w:tc>
      </w:tr>
    </w:tbl>
    <w:bookmarkStart w:name="z6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7810500" cy="1045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5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Сырдарьинского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25 июля 2022 года № 153</w:t>
            </w:r>
          </w:p>
        </w:tc>
      </w:tr>
    </w:tbl>
    <w:bookmarkStart w:name="z66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810500" cy="896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6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Сырдарьинского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25 июля 2022 года № 153</w:t>
            </w:r>
          </w:p>
        </w:tc>
      </w:tr>
    </w:tbl>
    <w:bookmarkStart w:name="z71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7810500" cy="995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9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Сырдарьинского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25 июля 2022 года № 153</w:t>
            </w:r>
          </w:p>
        </w:tc>
      </w:tr>
    </w:tbl>
    <w:bookmarkStart w:name="z76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оценочных зон и поправочные коэффициенты к базовым ставкам платы за земельные участки в сельских населенных пунктах Сырдарьинского района</w:t>
      </w:r>
    </w:p>
    <w:bookmarkEnd w:id="1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Границы оценочных зон (населенные пункты)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зоны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Поправочные коэффициенты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черте границ населенного пункта Айдарлы сельского округа Айдарлы Сырдарьинского района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черте границ населенного пункта Акжарма сельского округа Акжарма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В черте границ населенного пункта Амангельды сельского округа Амангелди Сырдарьинского района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черте границ населенного пункта Бесарык сельского округа Бесарык Сырдарьинского района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черте границ населенного пункта Жетикол сельского округа Жетикол Сырдарьинского района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черте границ населенного пункта Н. Илиясов сельского округа Н. Илиясов Сырдарьинского района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черте границ населенного пункта Инкардария сельского округа Инкардария Сырдарьинского района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черте границ населенного пункта Калжан Ахун сельского округа Калжан Ахун Сырдарьинского района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черте границ населенного пункта Когалыкол сельского округа Когалыкол Сырдарьинского района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черте границ населенного пункта С. Сейфуллин сельского округа С. Сейфуллин Сырдарьинского района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черте границ населенного пункта А. Токмаганбетов сельского округа А. Токмаганбетов Сырдарьинского района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черте границ населенного пункта Шаган сельского округа Шаган Сырдарьинского района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черте границ населенного пункта Ширкейли сельского округа Ширкейли Сырдарьинского района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