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0ff0e2" w14:textId="f0ff0e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границ охранных зон, зон регулирования застройки и зон охраняемого природного ландшафта памятников истории и культуры Актюбинской области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Актюбинской области от 19 марта 2024 года № 66. Зарегистрировано Департаментом юстиции Актюбинской области 27 марта 2024 года № 8538-04</w:t>
      </w:r>
    </w:p>
    <w:p>
      <w:pPr>
        <w:spacing w:after="0"/>
        <w:ind w:left="0"/>
        <w:jc w:val="both"/>
      </w:pPr>
      <w:bookmarkStart w:name="z2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c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127 Земельного кодекса Республики Казахстан, </w:t>
      </w:r>
      <w:r>
        <w:rPr>
          <w:rFonts w:ascii="Times New Roman"/>
          <w:b w:val="false"/>
          <w:i w:val="false"/>
          <w:color w:val="000000"/>
          <w:sz w:val="28"/>
        </w:rPr>
        <w:t>статьей 27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28 Закона Республики Казахстан "Об охране и использовании объектов историко-культурного наследия",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культуры и спорта Республики Казахстан от 14 апреля 2020 года № 86 "Об утверждении Правил определения охранной зоны, зоны регулирования застройки и зоны охраняемого природного ландшафта памятника истории и культуры и режима их использования" (зарегистрированное в Реестре государственной регистрации нормативных правовых актов № 20395) акимат Актюбинской области ПОСТАНОВЛЯЕТ:</w:t>
      </w:r>
    </w:p>
    <w:bookmarkEnd w:id="0"/>
    <w:bookmarkStart w:name="z3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согласно прилагаемым схематическим картам и планам, границы охранных зон, зон регулирования застройки и зон охраняемого природного ландшафта памятников истории и культуры Актюбинской области: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некрополя Абат-Байтақ Мемориального музейного комплекса народной архитектуры и камнерезного искусства, расположенного в Кобдинском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некрополя Дауымшар: мавзолей, саганатам, кулпытасы, малые архитектурные формы, расположенного в Байганинском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некрополя Қарасақал: мавзолей, саганатам, кулпытасы, малые архитектурные формы, расположенного в Байганинском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мавзолея Сүндета, расположенного в Байганинском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некрополя Асан-Қожа: мавзолей, саганатам, кулпытасы, малые архитектурные формы, расположенного в Байганинском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мавзолея Тоқбана, расположенного в Шалкарском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некрополя "Хан моласы", место захоронения Абилкайыр хана, расположенного в Айтекебийском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мемориального комплекса Есет батыр Кокиулы, расположенного в Алгинском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кургана Акбулаксай,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кургана Анастасьевка-I,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кургана Анастасьевка-II,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могильника Алимбет-I,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кургана Бадамша-I,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кургана Бегеты-І,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могильника Богенбай-І,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могильника Богенбай-ІІІ,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могильника Богенбай-IV,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могильника Богенбай-V,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кургана Григорьевка-I,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кургана Григорьевка-II,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кургана Гюрилдек-IV,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41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могильника Домбар-ІІ,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43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23) могильника Ебейти,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45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могильники Ебейти-І, ІІ расположенные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47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могильника Ебейти-ІІІ,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49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кургана Егинди-I,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51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могильника Жалгызагаш-ІІІ,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53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28) могильника Жанды-I,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55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29) могильника Жанды-ІІ,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57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30) Земляного кургана,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59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кургана Казынюковский-IV,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61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32) кургана Казынюковский-V,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63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33) могильника Кенсайран,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65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34) кургана Кабантау,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67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35) могильника Карабутак-І,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69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36) могильника Карабутак-ІІ,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71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могильника Карабутак-ІІІ,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73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38) могильника Карабутак-IV,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75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39) могильника Карабутак-V,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77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40) могильника Карабутак-VІ,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79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41) могильника Карабутак-VІІ,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81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42) могильника Карабутак-VIII,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83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43) могильника Карабутак-ІХ,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85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44) кургана Каргалинское водохранилище-I,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87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45) могильника Косагаш-І,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89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46) могильника Косагаш-ІІ,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91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47) кургана Косагаш-ІІІ,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93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48) кургана Косестек-І,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95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49) могильника Култавасай-ІІ,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97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50) кургана Култавасай-ІІІ,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99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51) могильника Кызылжая-ІІ,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101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52) могильника Кызылжая-ІІІ,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103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53) могильника Кызылсай-І,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105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54) могильника Кызылсай-ІІ,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107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55) могильника Лушниковка-ІІІ,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109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56) могильника Медес,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57) кургана Медес-ІІ,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58) могильника Медес-ІІІ,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59) могильника Уралсай,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117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60) кургана Петропавловка-I,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61) кургана Приозерное-I,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121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62) могильника Рождественка-I,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123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63) кургана Степное-І,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125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64) кургана Тайкеткен-І,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127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65) могильника Тайкеткен-ІІ,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129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66) кургана Херсон-II,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131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67) кургана Чкалов-І,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133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68) кургана Чкалов-ІІ,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135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69) кургана Чкалов-ІІІ,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137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70) кургана Шанды-ІІІ,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139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71) могильника Шанды-VI,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141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72) могильника Шпаки-ІІ,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143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73) могильника Эрзерум-І,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145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74) кургана Эрзерум-II, расположенного в Каргалинском районе,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147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75) могильника Ащенсай-І, расположенного в Мартукском районе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149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76) могильника Ащенсай-ІІ, расположенного в Мартукском районе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151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77) могильника Ащенсай-ІІІ, расположенного в Мартукском районе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153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78) могильника Ащенсай-V, расположенного в Мартукском районе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155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79) кургана Ащенсай-VІ, расположенного в Мартукском районе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157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80) могильника Забара-І, расположенного в Мартукском районе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159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81) кургана Забара-ІІ, расположенного в Мартукском районе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161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82) могильника Забара-ІІІ, расположенного в Мартукском районе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163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83) могильника Макаш-І, расположенного в Мартукском районе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165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84) могильника Макаш-ІІ, расположенного в Мартукском районе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167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85) могильника Макаш-ІІІ, расположенного в Мартукском районе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169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86) могильника Макаш-ІV, расположенного в Мартукском районе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171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87) могильника Макаш-V, расположенного в Мартукском районе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173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88) могильника Макаш-VІ, расположенного в Мартукском районе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175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89) могильника Саржан-І, расположенного в Мартукском районе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177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90) кургана Саржан-ІІ, расположенного в Мартукском районе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179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91) могильника Саржан-ІІІ, расположенного в Мартукском районе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181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92) могильника Саржан-ІV, расположенного в Мартукском районе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183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93) могильника Шеменевский-ІІ, расположенного в Мартукском районе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185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94) могильника Шпаки (Шеменевские курганы), расположенного в Мартукском районе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187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Актюбинской области от 21 сентября 2020 года № 344 "Об утверждении границ охранных зон, зон регулирования застройки и зон охраняемого природного ландшафта памятников истории и культуры Актюбинской области" (зарегистрировано в Реестре государственной регистрации нормативных правовых актов № 7456).</w:t>
      </w:r>
    </w:p>
    <w:bookmarkEnd w:id="2"/>
    <w:bookmarkStart w:name="z5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Государственному учреждению "Управление культуры, архивов и документации Актюбинской области" в установленном законодательством порядке обеспечить: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постановления в Департаменте юстиции Актюбинской области;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размещение настоящего постановления на интернет-ресурсе акимата Актюбинской области после его официального опубликования. </w:t>
      </w:r>
    </w:p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постановления возложить на курирующего заместителя акима Актюбинской области.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Аким Актюбинской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Шахаров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некрополя Абат-Байтақ Мемориального музейного комплекса народной архитектуры и камнерезного искусства (начало ХІV века –ХХ века)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некрополя Абат-Байтақ Мемориального музейного комплекса народной архитектуры и камнерезного искусства, расположенного в 12 километрах к югу от поселка Талдысай Кобдинского района.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охранную зону вошли: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-мавзолей XIV-XV веков Абат-Байтақ;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-некрополь Абат-Байтақ, насчитывающий более 200 уникальных кулпытасов;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-курганы;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–74,3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–55,68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6,01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6,19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6,42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53300" cy="935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некрополя Дауымшар: мавзолей, саганатам, кулпытасы, малые архитектурные формы (ХVІІІ - начало ХХ века)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ландшафта некрополя Дауымшар: мавзолей, саганатам, кулпытасы, малые архитектурные формы, расположенного в 37 километрах к юго западу от села Жаркамыс Байганинского района.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охранную зону вошли более 200 надгробных сооружений,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-могила Дауымшара;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-мавзолей Мурза-Муруна;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-мавзолеи;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-саганатамы;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-каменные и сырцовые надмогильные ограды с кулпытасами;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-сандыктасы;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-койтасы;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-дороги.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7,04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2,62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1,28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1,47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1,67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40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0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некрополя Қарасақал: мавзолей, саганатам, кулпытасы, малые архитектурные формы (XVII – XX века)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некрополя Қарасақал: мавзолей, саганатам, кулпытасы, малые архитектурные формы, расположенного в 60 километрах к юго западу от села Жаркамыс Байганинского района.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охранную зону вошли не менее 1000 надгробных сооружений,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-мавзолей Индибая;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-мавзолеи;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-саганатамы;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-надмогильные сооружения из сырцовых кирпичей и плитняка;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-сандыктасы;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-койтасы;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-дороги.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24,38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14,94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2,95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3,16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3,33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31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1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мавзолея Сүндета (конец XIX века)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мавзолея Сүндета, расположенного в 66,9 километрах к юго западу от села Жаркамыс Байганинского района.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охранную зону вошли: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-мавзолей Сүндета (конец XIX века);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-сандыктас;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-сырцовых и каменных надмогильных оградок;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-кулпытас.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2,59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0,38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0,58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0,74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0,89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34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4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9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некрополя Асан-Қожа: мавзолей, саганатам, кулпытасы, малые архитектурные формы (XVIIІ – XX века)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некрополя Асан-Қожа: мавзолей, саганатам, кулпытасы, малые архитектурные формы, расположенного в 43 километрах к юго западу от села Оймауыт Байганинского района.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охранную зону вошли 264 надгробных сооружений,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-мавзолеи;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-саганатам;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-надмогильные сооружения из сырцовых кирпичей и плитняка;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-сандыктасы;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-койтасы;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-дороги.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8,82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3,81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1,51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1,66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1,84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10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11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мавзолея Тоқбана (XIX век)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мавзолея Тоқбана, расположенного в 18 километрах к северо-западу от села Аккайтым Шалкарского района.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охранную зону вошли: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-мавзолей Тоқбана (XIX век);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-сырцовых и каменных надмогильных оградок;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-кулпытасы.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2,86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0,51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0,62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0,79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0,94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12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49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9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13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некрополя "Хан моласы", место захоронения Абилкайыр хана (ХVІІІ-ХХ века)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некрополя "Хан моласы" место захоронения Абилкайыр хана, расположенного в 77 километров к юго востоку от поселка Толыбай Айтекебийского района.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охранную зону вошли: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-некрополь "Хан моласы", насчитывающий около 1000 захоронений с кулпытасами "самаркандтас";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-могила хана Младшего жуза Абилкайыра;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-дороги.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26,34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15,98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3,22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3,46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3,68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14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15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мемориального комплекса Есет батыра Кокиулы (1992 год)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мемориального комплекса проходит по границам ландшафта, являющегося функционально неотъемлемой частью мемориального комплекса Есет батыра Кокиулы, расположенного в 3 километрах к востоку от поселка Бестамак Алгинского района.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охранную зону вошли: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-мавзолей Есет батыра Кокиулы;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-мемориальный комплекс Есет батыра Кокиулы;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-каменные надмогильные ограды с кулпытасами XIX-XX веков;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-шесть курганов второй половины I тысячелетия до нашей эры;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-два каменных изваяния второй половины I тысячелетия до нашей эры;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-дороги.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–21,47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12,99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2,66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3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3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16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32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2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17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кургана Акбулаксай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кургана Акбулаксай, расположенного в Каргалинском районе Актюбинской области, в 9 километрах к северо-северо западу от села Сарыбулак.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Курган (высота 1 метр, диаметр 12 метр) с триангуляционным знаком на вершине, находится на плато к северу от реки Акбулаксай.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9,9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0,03гектара;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0,06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3,16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6,65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18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26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19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кургана Анастасьевка-I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кургана Анастасьевка-I, расположенного в Каргалинском районе, в 8 километрах к юго востоку от села Алимбет и в 5,3 километрах к северо-северо востоку от села Бозтобе.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Памятник представлен одиночным курганом диаметром 16 метров, высотой 0,5 метра. В 13 метрах южнее курган огибает грунтовая дорога, идущая с северо запада к грейдерной дороге Шандыаша-Бозтобе. На вершине кургана установлен геодезический знак.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6,86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0,05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0,99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2,27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3,55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20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13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21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кургана Анастасьевка-ІІ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кургана Анастасьевка-ІІ, расположенного в Каргалинском районе, в 2,6 километрах к северо западу от села Бозтобе и в 4,3 километрах восточнее железнодорожного пути "Кандыагаш-Орск".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Диаметр кургана 14 метров, высота 0,5 метра. В северо восточной части кургана имеется грабительская воронка диаметром 4 метров. В насыпи прослеживаются камни разных размеров. На вершине кургана установлен геодезический знак.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6,75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0,04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0,95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2,23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3,53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22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29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9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23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Алимбет-I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Алимбет-I, расположенного в Каргалинском районе Актюбинской области, в 4 километрах к юго западу от села Алимбет, в 20 метрах к западу от проселочной дороги, ведущей с развалин села Эбеты в вышеназванный населенный пункт.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Состоит из двух с камней в насыпи курганов, вытянутых по линии северо восток-юго запад, расстояние между которыми составляет 60 метров. Курган 1 имеет диаметр 29 метров, высоту 0,8 метра. У западной подошвы кургана 1 прослеживается полукольцевой ров. Курган 2 диаметром 15 метров, высотой 0,5 метра.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6,53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0,21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1,21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2,1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3,01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24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25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кургана Бадамша-І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кургана Бадамша-І, расположенного в Каргалинском районе, в 2 километрах к востоку-юго восток от села Бадамша.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Памятник представлен одиночным курганом диаметром 14 метров, высотой 0,2 метра. На вершине кургана установлен геодезический знак, вокруг него прослеживается кольцевой ров, вырытый при его установке.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27,21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0,04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0,95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2,22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3,55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26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6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27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кургана Бегеты-І (эпоха бронзы)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кургана Бегеты-І, расположенного в Каргалинском районе Актюбинской области, на левом берегу реки Ебейты, в 8 километрах к юго востоку от села Богенбай.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Памятник представляет собой курган с каменной наброской по центру и оградой по основанию. Его диаметр 13 метров, высота 0,4 метра.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7,66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0,04гектара;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0,94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2,26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4,42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28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02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29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Богенбай-І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Богенбай-І, расположенного в Каргалинском районе Актюбинской области, в междуречье Богенбай и Култавасай, в 4 километрах к северу от села Богенбай.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Могильник состоит из двух курганов, расположенных на водоразделе междуречья Богенбая и Култавасая, у грунтовой дороги в сторону села Богенбай. Курган 1 с каменно-земляной насыпью имеет диаметр 12 метров, высоту 0,4 метра. Курган 2 находится к северо-северо востоку, на расстоянии 175 метров. Его размеры 12х0,4 метра. По центру кургана наблюдается воронка.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17,01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0,33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2,34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5,26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9,08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30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54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54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31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Богенбай-ІІІ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Богенбай-ІІІ, расположенного в Каргалинском районе Актюбинской области, в 1,8 километрах к северо западу от села Богенбай, справа от дороги, идущей из села к северо западу, верховьям ручья Култавасай.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Могильник состоит из двух курганов, вытянутых по линии юго запад-северо восток в 175 метрах друг от друга. В насыпи объекта 1 прослеживаются камни. На объекте 1 выявлены следы установки триангуляционного знака, от которого сохранился кольцевой 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18,98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0,52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2,74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5,86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9,86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32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36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6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33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Богенбай-ІV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Богенбай-ІV, расположенного в Каргалинском районе Актюбинской области, в 2 километрах к северо востоку от села Богенбай.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Могильник состоит из трех курганов и одной каменной оградки. Расположен в 460 метрах к юго западу от могильника Богенбай-III. Памятник вытянут по линии запад-восток на 150 метров, исключая каменную оградку, которая располагается в 250 метрах к востоку-юго востоку от центрального кургана. В насыпях объектов 2 и 3 фиксируются камни. Размеры курганов: 1 – 0,4х18 метров, 2 - 0,1х9 метров, 3 – 0,6х11 метров.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46,79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4,09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8,56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13,93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20,21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34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24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35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Богенбай-V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Богенбай-V, расположенного в Каргалинском районе Актюбинской области, в 1 километре к северо-северо востоку от села Богенбай.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Могильник состоит из пяти курганов, вытянутых меридионально на 350 метров. В насыпях объектов 1, 2 и 4 фиксируются камни. В западной части центрального кургана зияет грабительская воронка диаметром 3,5 метра. По северо-северо западной подошве кургана 2 проходит полевая дорога. Размеры курганов варьируются от 0,1 метра до 0,6 метра в высоту и от 7 метров до 21 метров в диаметре.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28,27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0,89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4,43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8,83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14,12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36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24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37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кургана Григорьевка-І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кургана Григорьевка-І, расположенного в Каргалинском районе, в 1 километре к северо-северо западу от села Ащелисай и в 360 метрах к северу от места поворота к северо востоку трассы "Актобе-Орск".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Памятник представляет собой одиночный земляной курган высотой 1,5 метра, диаметром 38 метров. На кургане ранее был установлен триангуляционный знак.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9,44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0,19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1,31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2,77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5,17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38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35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5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39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кургана Григорьевка-ІІ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кургана Григорьевка-ІІ, расположенного в Каргалинском районе, в 1 километре к северу от села Ащелисай и в 189 метрах к югу от трассы "Актобе-Орск".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Памятник представляет собой земляную насыпь, сооруженную на ровной площадке в 1 километре к северу от села Ащелисай. Высота кургана – 1,2 метра, диаметр – 28 метров. Насыпь кургана повреждена. Имеется грабительская воронка длиной 10 метров и шириной в среднем – 9 метров, которая начинается в центре кургана и заканчивается у северо-северо восточной подошвы кургана.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8,78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0,11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1,18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2,57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4,92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40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08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8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41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кургана Гурюлдек-ІV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кургана Гурюлдек-ІV, расположенного в Каргалинском районе Актюбинской области, в 4,5 километрах к восток-юго востоку от зимовки Алимбет.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Одиночный курган диаметром 18 метров, высотой 0,5 метра, расположен на водоразделе междуречья Алимбет и Колымта.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11,47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0,06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1,08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3,38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6,95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42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35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5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43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Домбар-ІІ (эпоха бронзы)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Домбар-ІІ, расположенного в Каргалинском районе Актюбинской области, на высоком правом берегу ручья Егинды, в 15,8 километрах к западу от села Кос-Истек и в 11,8 километрах к восток-северо востоку от села Жездибай Мартукского района.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левобережье реки Домбар, на правом склоне широтной балочки и в 5 километрах к северу от устья ручья Алабайтал. Могильник состоял из пяти курганов и двадцати семи каменных колец. Памятник был сильно разрушен пахотой. На сегодня сохранились только три кургана. Два из них каменные, диаметром 6-10 метров, высотой 0,2-0,3 метра. Курган 3 земляной. Его диаметр 6 метров, высота 0,2 метра. В насыпях курганов 1 и 2 выявлены западины.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7,24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0,33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1,4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2,31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3,2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44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28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45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Ебейти (эпоха бронзы)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Ебейти, расположенного в Каргалинском районе Актюбинской области, на левобережье реки Ебейти, 500 метрах западнее петлеобразного изгиба этой реки, в 7,5 километрах к юго востоку от села Богенбай.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Памятник состоит из одиннацати могильных сооружений. Пять из них представляют собой слабо выраженные в рельефе, расплывающиеся земляные курганы, обложенные по основанию камнями, а шесть – каменные кольца без заметных земляных насыпей, имеющие диаметр от 1,5 до 6 метров.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Четыре самых крупных кургана могильника (1, 2, 6, 7) вытянуты в одну линию по направлению северо-северо запад, образуя цепочку протяженностью 120 метров. Размеры курганов уменьшаются с юга на север. На самом крупном южном кургане этой цепочки, имеющем диаметр 19 метров, высоту 0,4 метра и обложенным по основанию кусками сланцев до 70 сантиметров в поперечнике, имеются пять обособленных скоплений камней. Предположительно остатков могильных сооружений типа каменных ящиков. Между средними курганами цепочки располагаются три каменных кольца диаметром 4-5 метров. Еще два каменных кольца находятся на продолжении описываемой линии курганов, но с некоторым отклонением к востоку. При этом южное кольцо (21 метр от кургана 7 по азимуту 110 градусов) имеет диаметр 6 метров, а северное (в 15 метрах строго на север от кургана 1) диаметр 3,5 метра.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Еще один заметный земляной курган 9 могильника стоит особняком, в 50 метрах к востоку от описанной линии курганов и против кургана 6 нашей цепочки. Диаметр его 8 метров, высота 0,2 метра, по основанию обложен камнем. В 10 метрах юго восточней его находится не очень четкое каменное кольцо диаметром 1,5 метра.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14,89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0,65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2,18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4,49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7,57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46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5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5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47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могильники Ебейти-І,ІІ (эпоха бронзы)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Ебейти-І,ІІ, расположенного в Каргалинском районе Актюбинской области, на левобережье реки Ебейти, между устьями ручьев Койсарысай и Култавасай, в 7,4 километрах к северо-северо востоку от села Богенбай.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довольно ровной поверхности высокой левобережной надпойменной террасы реки Ебейти, возле грунтовой дороги на протяжении 22 метров в близ широтном направлении тянутся цепочки надмогильных сооружений в форме каменных колец и небольших курганов. Всего в этой группе насчитывается 38 объектов. Из них 33 каменных кольца диаметром 2-8 метров и пять невысоких земляных курганов с наброской из камней на поверхности. Одиннацать каменных колец располагаются северо восточней упомянутой дороги, а остальные размещены по другую сторону дороги.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18,09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1,7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2,89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3,81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9,69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48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26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49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Ебейти-ІІІ (эпоха бронзы)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Ебейти-ІІІ, расположенного в Каргалинском районе Актюбинской области, на правом берегу левого притока реки Ебейти – ручья Койсарысай, в 1,5 километре западнее от устья последнего.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Могильник состоит из четырнадцати объектов, расположенных по обе стороны грунтовой дороги ведущей в село Богенбай. Представляют собой каменные оградки в большинстве округлой формы диаметром около 3-5 метров. Большинство оградок находятся слева от грунтовой дороги.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7,16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1,15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1,1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2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2,91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50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28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51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кургана Егинди-І (эпоха средневековья)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кургана Егинди-І, расположенного в Каргалинском районе Актюбинской области, на высоком правом берегу ручья Егинди, в 6,4 километрах к восток-северо востоку от его впадения в реку Кос-Истек и в 6 километрах к востоку от села Кос-Истек.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Представляет собой одиночный курган, сооруженный на мысовидном выступе правого берега ручья Егинди. Насыпь кургана каменная диаметром 7 метров, высотой 0,3 метра.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10,23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0,02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0,86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2,97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6,38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52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13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53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Жалгызагаш-ІІІ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Жалгызагаш-ІІІ, расположенного в Каргалинском районе Актюбинской области, в 2,5 километрах к юго востоку от села Сарыбулак.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Три земляных кургана с камнем в насыпи, расположены с севера на юг на расстоянии 50 метров на вершине водораздела между ручьями Тарангул и Жалгызагаш. Наиболее крупные курганы размерами 1,2х14 метров и 1,0х15 метров находятся на краях оси. Между ними небольшой курганчик (0,25х5 метров) с воронкой по центру.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11,53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0,14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1,36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3,5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6,53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54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22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2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55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Жанды-І (эпоха бронзы)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Жанды-І, расположенного в Каргалинском районе Актюбинской области, в 12,9 километрах к юго востоку от села Шамши Калдаякова.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Состоит из трех земляных курганов, вытянувшихся по линии север-юг на 120 метров, расположены на краю небольшой пологой возвышенности. С запада курганная линия ограничена линией электропередач. Могильник по центру рассекает полевая дорога, пролегающая южнее центрального кургана. Размеры: курган 1 – 1,2х25 метров, курган 2 – 1,0х16 метров, курган 3 – 0,5х18 метров.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9,34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0,2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2,2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3,04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3,9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56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36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57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Жанды-ІІ (эпоха бронзы)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Жанды-ІІ, расположенного в Каргалинском районе Актюбинской области, в 11 километрах востоку-юго востоку от села Шамши Калдаякова.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Курганная группа из трех земляных курганов, расположенных на краю небольшой пологой возвышенности. С севера курганная линия ограничена линией электропередач. Центральный курган (2х30 метров) земляной, с выходом камня на вершине и двумя рвами с южной и северо западной сторон. В насыпях курганов 2 (0,4х20 метров) и 3 (0,4х12 метров) прослеживаются камни.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8,18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0,56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1,7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2,54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3,38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58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95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59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Земляного кургана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Земляного кургана, расположенного в Каргалинском районе Актюбинской области, в 3,5 километрах к юго востоку от села Велиховка и 11,8 километрах к восток-северо востоку от села Кос-Истек.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Одиночный земляной курган расположен на правобережье реки Егинди, в 470 метрах южнее трассы "Актобе-Орск". Представляет собой земляную насыпь с уплощенной вершиной диаметром 17 метров, высотой 0,8 метра.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11,34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0,05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1,06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3,34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6,89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60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6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61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кургана Казынюковский-ІV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кургана Казынюковский-ІV, расположенного в Каргалинском районе Актюбинской области, в 11,2 километрах к северо западу от села Тассай.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Земляной курган полусферической формы, высота 1 метр, диаметр 12 метров. На вершине насыпи скопление каменных плит. Находится на вершине плато левобережья реки Жаксы Каргалы.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6,65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0,03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0,92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2,21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3,49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62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26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63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кургана Казынюковский-V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кургана Казынюковский-V, расположенного в Каргалинском районе Актюбинской области, в 10,5 километрах к северо западу от села Тассай.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Земляной курган полусферической формы. Высота 0,35 метра, диаметр 8 метров. На вершине плато, к югу от русла реки Жаксы Каргалы.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6,44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0,01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0,87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2,14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3,42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64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32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2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65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Кенсайран (эпоха бронзы и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Кенсайран, расположенного в Каргалинском районе Актюбинской области, в 13 километрах к северу от села Акжайык.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Состоит из более тридцати объектов – курганови каменных выкладок, расположившихся двумя группами на площади 200x210 метров, вытянутых по цепочке с запада на восток в 100 метрах друг от друга.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Размеры курганов от 0,5х8 метров до 1х12 метров, оградок – от 0,1х3 метров до 0,2х6 метров. Все насыпи с включением камня.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28,63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1,93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4,95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8,56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13,19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66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22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2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67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кургана Кабантау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кургана Кабантау, расположенного в Каргалинском районе Актюбинской области, в 6 километрах к юго-юго востоку от села Шамши Калдаякова и в 7,5 километрах к востоку-юго востоку от села Петропавловка.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Земляной курган размерами 0,8х12 метров, расположен на вершине одноименной горы, на левом берегу реки Жаксы Каргалы. В 68 метрах к юго западу от него – каменная кладка прямоугольной формы.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6,63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0,03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0,92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2,21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3,47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68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99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9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69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Карабутак-І (эпоха бронзы)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Карабутак-І, расположенного в Каргалинском районе Актюбинской области, в 3 километрах к юго западу от села Карабутак.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Шесть каменных оградок расположены кучно на первой надпойменной террасе правого берега реки Карабутак. Две каменные оградки размерами 0,1х10 метров и 0,1х12 метров состоят из трех маленьких, соединенных между собой конструкций. Оградка 2 сооружена из двух, остальные три оградки 4 (0,1х6 метров), 5 (0,1х4 метра) и 6 (0,1х3 метра) сконструированы лишь из одной.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5,63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0,13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0,93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1,85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2,72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70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37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71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Карабутак-ІІ (эпоха бронзы)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Карабутак-ІІ, расположенного в Каргалинском районе Актюбинской области, в 4 километрах к юго западу от села Карабутак.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Могильник состоит из трех земляных, с камнем в насыпи курганов и четырех каменных оградок, расположенных на краю невысокой пологой возвышенности, пересеченной проселочной дорогой. Парная группа, состоящая из кургана 5 (0,2х4 метра) и каменной оградки 4 (0,1х6 метра), расположена отдельно в 70 метрах к северо востоку от основной группы. Основная группа вытянулась по линии северо запад-юго восток на 80 метров. Каменная оградка 2 (0,1х4 метра) сооружена из двух соединенных между собой оградок, а конструкция оградок 7 (0,4х7 метров) и 3 (0,1х5 метра) простая, состоящая из одной оградки. Размеры курганов: 1 – 0,1х14 метров, 2 – 0,2х8 метров.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7,81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0,67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1,54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2,44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3,16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72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28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73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Карабутак-ІІІ (эпоха бронзы)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Карабутак-ІІІ, расположенного в Каргалинском районе Актюбинской области, в 5,4 километрах к юго западу от села Карабутак.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Три каменные оградки, вытянутые по линии северо запад-юго восток на 50 метров, расположены в 150 метрах юго восточнее русла реки Карабутак. Полевая дорога рассекает могильник на две части, парная группа, состоящая из каменной оградки 2 (0,1х4 метра) и земляного кургана с выходом камня на вершине 1 (0,2х14 метров) расположены к северо-западу от отдельно лежащего за дорогой земляного кургана 3 (0,2х8 метров).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5,24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0,05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0,83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1,73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2,63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74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22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2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75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Карабутак-ІV (эпоха бронзы)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Карабутак-ІV, расположенного в Каргалинском районе Актюбинской области, в 5,4 километрах к юго западу от села Карабутак.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Могильник, состоящий из одного кургана (0,2х8 метров) и двух каменных оградок 3 (0,1х8 метров, 2-0,1х6 метров), расположен у левого берега небольшого сая, в 600 метрах к юго востоку от места его впадения в реку Карабутак.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5,12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0,04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0,79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1,69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2,6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76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22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2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77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Карабутак-V (эпоха бронзы и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Карабутак-V, расположенного в Каргалинском районе Актюбинской области, в 6 километрах к юго западу от села Карабутак.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Могильник находится на всхолмлении надпойменной террасы левого берега реки Карабутак, в 80 метрах от ее русла. Между рекой и могильником пролегает полевая дорога. Курган 1 (0,5х16 метров) каменный, расположен между двумя каменными оградками 2 (0,2х6 метров) и 3 (0,2х6 метров).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6,7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0,16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1,28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2,18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3,08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78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0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79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Карабутак-VІ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Карабутак-VІ, расположенного в Каргалинском районе Актюбинской области, в 6,4 километрах к юго западу от села Карабутак.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Два каменных кургана размерами 0,2х10 метров и 0,3х12 метров расположены на склоне возвышенности левого берега реки Карабутак, в 120 метрах от ее русла. Параллельно реке, в 10 метрах от нее тянется полевая дорога.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4,95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0,04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0,73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1,64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2,54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80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35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5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81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Карабутак-VІІ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Карабутак-VІІ, расположенного в Каргалинском районе Актюбинской области, в 11 километрах к западу-юго западу от села Карабутак.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Курганная группа из четырех курганов находится на всхолмлҰнной надпойменной террасе правого берега реки Карабутак, в 80 метрах от ее русла. Между рекой и могильником пролегает полевая дорога. Могильник разделен на две группы оврагом. Основная группа, состоящая из 3 земляных с камнем в насыпи курганов диаметром от 9 до 11 метров и высотой от 0,2 до 0,3 метра, расположена в 75 метрах от центрального одиночного кургана.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9,44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0,81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1,97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2,88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3,78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82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23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3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83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Карабутак-VІІІ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Карабутак-VІІІ, расположенного в Каргалинском районе Актюбинской области, в 8 километрах к юго западу от села Карабутак.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Могильник из восьми земляных курганов расположен на водоразделе междуречья рек Кос-Истек и Карабутак. Основная группа курганов (диаметр от 8 до 11 метров, высота от 0,2 до 0,5 метра) занимают южную половину могильника. Самый крупный курган 1 размерами 1,5х30 метров сооружен к северу. Еще один курган 8 (0,5х10 метров) находится к северо западу и отделен от основной массы курганов грунтовой дорогой.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18,04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3,04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4,09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5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5,91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84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16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85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Карабутак-IX (эпоха бронзы)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Карабутак-IX, расположенного в Каргалинском районе Актюбинской области, в 7,5 километрах к югу от села Кос-Истек и в 7,5 километрах к северо западу от села Карабутак.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Могильник состоит из двадцати семи объектов, сооруженных на склоне межгорной долины, вдоль оврага Умиссай, впадающего в реку Кос-Истек. Объекты условно разделены на две группы. Первая группа состоит из одиннадцати объектов, занимает участок к югу от оврага. Сюда входят три кургана и восемь каменных оградок. Ко второй группе, расположенной к северу от оврага, относятся шестнадцать объектов, представленных как курганными насыпями, так и каменными оградками.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11,2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1,93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2,25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3,09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3,93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86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05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87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кургана Каргалинское водохранилище-І (эпоха средневековья)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кургана Каргалинское водохранилище-І, расположенного в Каргалинском районе Актюбинской области, в 15 километрах к востоку от села Шамши Калдаякова.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Каменный курган (высота 0,1 метра, диаметр 7 метров) расположен на возвышенной береговой кромки западной оконечности Каргалинского водохранилища.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7,26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0,02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0,84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2,15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4,25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88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81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81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89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Косагаш-І (эпоха бронзы)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Косагаш-І, расположенного в Каргалинском районе Актюбинской области, в 9 километрах к северо-северо востоку от села Акжайык и в 12 километрах к северо западу от села Богенбай.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Памятник расположен на первой надпойменной террасе левого берега речки Косагаш – правого притока реке Терекла. Состоит из трех курганов высотой 0,2-0,3 метра, диаметром 7-9 метров.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8,34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0,07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0,86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2,43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4,98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90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0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91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Косагаш-ІІ (эпоха бронзы)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Косагаш-ІІ, расположенного в Каргалинском районе Актюбинской области, в 13 километрах к северо-северо востоку от села Акжайык и 12,4 километрах к северо западу от села Богенбай.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Три кургана и четыре ограды расположены на водоразделе в 1,5 километрах к запад-северо западу от истока ручья Карасай и по левую сторону грунтовой дороги от зимовки Кенсайран в село Бугенбай. Курганы 2 и 3 находятся в 250 метрах к запад-северо западу от центрального кургана 1 (0,4х16 метров) и имеют размеры 0,15х10 метров и 1х10 метров соответственно. Курган 3 расположен на маленьком всхолмлении. В насыпях курганов 1 и 2 фиксируются камни.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20,22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1,25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3,27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6,06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9,64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92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62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93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кургана Косагаш-ІІІ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кургана Косагаш-ІІІ, расположенного в Каргалинском районе Актюбинской области, в 12,5 километрах к северо востоку от села Акжайык и в 10 километрах к северо западу от села Богенбай.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Одиночный земляной курган диаметром 14 метров, высотой 0,8 метра. В насыпи кургана выявлена грабительская воронка, рядом с которой установлен шест. Вокруг кургана прослеживаются камни, возможно остатки каменной конструкции.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10,12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0,04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0,1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3,23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6,75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94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0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95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кургана Косестек-І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кургана Косестек-І, расположенного в Каргалинском районе Актюбинской области, в 5 километрах к юго западу от села Кос-Истек.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вершине небольшой возвышенности, в 5 километрах к юго западу от села Кос-Истек расположен земляной курган (0,3х12 метров). В 45 метрах к западу от кургана проходит линия электропередач, которая чуть севернее поворачивает на восток-северо восток, параллельно с ней тянется полевая дорога. С северной и юго восточной сторон кургана находятся лесонасаждения.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10,76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0,03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0,96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3,16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6,61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96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6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97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Култавасай-ІІ (эпоха бронзы)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Култавасай-ІІ, расположенного в Каргалинском районе Актюбинской области, между рекой Ебейти и ручьем Култавасай, в 8,2 километрах севернее села Богенбай.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Могильник находится примерно в 280 метрах к югу от могильника Култобасай-I. Состоит из одного кургана и одной каменной оградки. Курган имеет плоскую вершину и двойную каменную ограду. Его диаметр 21 метр, высота 1,2 метра. Наружная ограда имеет толщину до 1,5 метров. В 30 метрах к юго западу от кургана сохранилась каменная ограда диаметром 6,5 метров, толщина стенки более 1 метра. С юго восточной стороны к объектам примыкает казахское кладбище.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8,39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0,77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1,64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2,53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3,45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98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29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9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99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кургана Култавасай-ІІІ (эпоха бронзы)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кургана Култавасай-ІІІ, расположенного в Каргалинском районе Актюбинской области, в 7,2 километрах к северу от села Богенбай.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Представляет собой земляной курган в плане подтрапециевидной формы, длинной стороной, ориентированной по оси с северо-северо запада на юго-юго восток. Длина 10 метров, высота 0,4 метра. По основанию курган обложен камнем.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7,24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0,02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0,84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2,15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4,23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100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от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22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2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101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Кызылжая-ІІ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Кызылжая-ІІ, расположенного в Каргалинском районе Актюбинской области, в 11,2 километрах к западу от села Бадамша и 2,8 километрах к северо-северо западу от зимовки Кызылжая.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Могильник расположен на пологом склоне правобережья реки Куагаш. Могильник состоит из четырех курганов. Западную часть могильника составляют три земляных кургана диаметром 14-18 метров, высотой 0,2-0,3 метра. Курган 4 находился в стороне, примерно в 400 метрах к юго востоку. Он был сооружен на небольшом кряже. Насыпь кургана каменная диаметром 8 метров, высотой 0,3 метра.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15,89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1,35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3,95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4,85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5,74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102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от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24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103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Кызылжая-ІІІ (эпоха бронзы)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Кызылжая-ІІІ, расположенного в Каргалинском районе Актюбинской области, в 11 километрах к западу от села Бадамша и в 2,7 километрах к северо-северо западу от зимовки Кызылжая.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Могильник расположен на пологой возвышенности, состоит из шести курганов и шестнадцати небольших каменных оградок. В насыпях курганов 1 (0,3х20 метров), 2 (0,1х10 метров), 4 (0,1х8 метров) и 6 (0,4х16 метров) фиксируются камни. Основная масса каменных оградок расположена в юго-восточной части могильника, самые крупные оградки имеют размеры 0,1х6 метров. Размеры курганов 5 и 3 составляют 0,1х10 метров и 0,4х7 метров соответственно.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29,03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1,15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4,62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8,99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14,27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104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0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105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Кызылсай-І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Кызылсай-І, расположенного в Каргалинском районе Актюбинской области, в 13,7 километрах к северо западу от села Алимбет.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Могильник состоит из четырех курганов, три из которых по основанию обложены крупными плитами (крепиды). Их диаметр от 7 до 15 метров, высота 0,2-1,5 метра. Наиболее крупные курганы по периметру окружены западинами. По центру кургана 3 наблюдается углубление диаметром 3 метра, глубиной 0,4 метра. Еще один курган находится примерно в 40 метрах к северо востоку от кургана 2.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–7,73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0,42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1,6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2,44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3,27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106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19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9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107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Кызылсай-ІІ (эпоха бронзы)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Кызылсай-ІІ, расположенного в Каргалинском районе Актюбинской области, в 13,5 километрах к северо западу от села Алимбет.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Центральным сооружением могильника является большой земляной курган диаметром 16 метров и высотой до 1,6 метра, с расплывшейся плоской вершиной, на которых видно восемь отдельных кучки-наброски из камней. Основание кургана обложено камнями крупных размеров (до 50-70 сантиметров по удлинению); с северо западной стороны сохранилась каменная обкладка в три ряда камней от основания кургана.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северо востоку и югу от центрального кургана на расстоянии до 50 метров группируются каменные кольца разных размеров. Северо восточней располагается одиннадцать каменных колец диаметром от 3 до 7 метров, высотой от 0,1 до 0,5 метра. В южном направлении от главного кургана зафиксировано два целых каменных кольца диаметром 3,5 и 3 метр, два наполовину разрушенных (в 40 метрах южней кургана) и разбросы отдельных камней еще на 20 метров южней. На внешнем обрамлении кольца двенадцать, южней кургана, имеется три скопления из камней, образующих небольшие пристройки к основному кольцу.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7,9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0,24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1,27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2,27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4,12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108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27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7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109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Лушниковка-ІІІ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Лушниковка-ІІІ, расположенного в Каргалинском районе Актюбинской области, в 4 километрах к юго востоку от села Богенбай.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Два земляных кургана представлены круглыми полусферическими насыпями, вытянутыми по линии юго запад-северо восток на расстоянии 370 метров. Курганы разделены грунтовой дорогой и ложбинкой. Их размеры 1х24 метров и 1,5х25 метров.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29,39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1,12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4,67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9,12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14,48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110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98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8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111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Медес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Медес, расположенного в Каргалинском районе Актюбинской области, в 11 километрах к северу от села Акжайык.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Могильник состоит из четырех курганов, занимающих небольшое возвышение межгорной долины, примерно в 700 метрах к западу от места слияния рек Медес и Косагаш. Курган с "усами" находится в северной части могильника. Представляет собой небольшой каменный курган диаметром 10 метров и высотой 0,35 метра. К востоку от него в восточном и северо восточном направлениях отходили две каменные гряды длиной 51 и 44 метров. К югу от него находились три кургана с размерами насыпей от 0,3х10 метров до 0,8х13 метров.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–9,5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0,98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1,98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2,8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3,74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112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26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113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кургана Медес-ІІ (эпоха бронзы)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кургана Медес-ІІ, расположенного в Каргалинском районе Актюбинской области, в 12 километрах к северу от села Акжайык.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Одиночный земляной курган с каменной оградой по периферии расположен в междуречье Колымбай и Медес, в 760 метрах юго-юго востоку от могильника Кенсайран. Восточнее кургана проходит полевая дорога, ведущая к переезду через ручей. Размеры кургана: диаметр 8 метров, высота 0,4 метра.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10,36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0,02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0,88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3,02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6,44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114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2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2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115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Медес-ІІІ (эпоха бронзы)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Медес-ІІІ, расположенного в Каргалинском районе Актюбинской области, в 8,5 километрах к северу от села Акжайык.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Могильник состоит из трех курганов, расположенных на правом берегу ручья Медес, в 150 метрах к востоку от ее русла. Курган 1 (0,2х6 метров) находится в северной части могильника в 250 метрах к северу от кургана 3 (0,5х20 метров) и в 180 метрах к северо востоку от кургана 2 (0,3х10 метров). В насыпях курганов 1 и 2 прослеживаются камни. Севернее могильника, в 25 метрах от кургана 1, проходит полевая дорога.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38,27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3,26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6,87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11,36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16,78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116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117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Уралсай (эпоха бронзы и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Уралсай, расположенного в Каргалинском районе Актюбинской области, в 17,6 километрах к северу от села Акжайык.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Могильник расположен на левом берегу реки Терекла, в 3 километрах к югу от реки Урал, близ устья балки Уралсай, на узкой террасовидной площадке мыса между Тереклой и оврагом Ушбалкаш. С юга к нему примыкает старое казахское кладбище из 10-20 могил на самом конце мыса.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Могильник состоит из двух групп могильных сооружений. В центральную группу входят пять земляных курганов, обложенных по поверхности камнем, диаметром 6,5-14 метров и высотой 0,5-1,1 метра, девятнадцать каменных колец диаметром от 3 до 8,8 метров, высотой до 0,3 метра и трех каменных куч неправильной формы, не более 4,5 метров в поперечнике, высотой 0,2-0,3 метра. Все они занимают площадь 140х40 метров, вытянутую вдоль кромки надпойменной террасы. Вторая группа состоит из трех каменных колец диаметром до 10 метров. Они размещены за казахским кладбищем, между оврагами Ушбалкаш и Уралсаем. В 230 метрах к северу от центральной группы находится одиночное каменное кольцо. Общая длина могильника с севера на юг около 500 метров.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–26,29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1,86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4,51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7,88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12,04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118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0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119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кургана Петропавловка-І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кургана Петропавловка-І, расположенного в Каргалинском районе Актюбинской области, в 1,2 километре к юго западу от села Петропавловка.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Каменный курган размерами 0,5х10 метров расположен на пашне, на вершине водораздельного хребта правого берега реки Жаксы Каргалы.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7,47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0,02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0,91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2,18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4,36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120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3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121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кургана Приозерное-І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кургана Приозерное-І, расположенного в Каргалинском районе Актюбинской области, в 10,8 километрах к северо-северо востоку от села Акколь и в 8,7 километрах к югу от села Бозтобе.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Одиночный курган, размерами 0,5х14 метров, расположен на водоразделе степных речек, на возвышенности пересеченной полевой дорогой. На кургане сохранились следы от триангуляционного знака.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7,82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0,04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0,98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2,29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4,51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122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23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3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123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Рождественка-І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Рождественка-І, расположенного в Каргалинском районе Актюбинской области, в 11 километрах к запад-юго западу от села Ащылысай и 300 метрах южнее трассы "Актобе-Орск".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Могильник состоит из четырех земляных курганов, в плане образующих цепочку, ориентированную по оси запад восток. К северной части кургана 4 (0,3х18 метров) примыкает западина. Размеры остальных курганов варьируют от 0,3 до 1,5 метров в высоту и от 16 до 28 метров в диаметре.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17,59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0,48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2,49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5,4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9,22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124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26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125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кургана Степное-І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кургана Степное-І, расположенного в Каргалинском районе Актюбинской области, в 3,8 километрах к северо западу от села Степное.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Одиночный земляной курган высотой 0,2 метра, диаметром 5 метров, расположен на крутой возвышенности пересеченной полевой дорогой в 4 километрах к северо западу от села Степное.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7,11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0,01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0,81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2,11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4,18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126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26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127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кургана Тайкеткен-І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кургана Тайкеткен-І, расположенного в Каргалинском районе Актюбинской области, в 14 километрах к запад-юго западу от села Бадамша.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окраине пологой возвышенности расположен одиночный земляной курган с выходом камня на вершине. В 35 метрах севернее памятника проходит линия электропередач, параллельно которой пролегает проселочная дорога. На кургане установлен триангуляционный знак.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11,47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0,06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1,07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3,38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6,96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128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35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5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129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Тайкеткен-ІІ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Тайкеткен-ІІ, расположенного в Каргалинском районе Актюбинской области, в 8 километрах к восток-юго востоку от села Карабутак и в 14,2 километрах к запад-северо западу от села Бадамша.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Могильник состоит из пяти курганов. Расположен памятник в 70 метрах к северу от отвалов карьера "Тайкеткен". Полевая дорога, идущая с юго-юго востока на северо-северо запад, делит могильник на две части. Первая группа, расположенная бессистемно справа от дороги, состоит из трех курганов. Их размеры: курган 1 – 1х30 метров, курган 4 – 0,2х24 метров, курган 5 – 0,2х10 метров. Вторая группа состоит из двух курганов, вытянувшихся по линии юго-юго запад – северо-северо восток и 2-х всхолмлҰнный, расположенных между ними. Их диаметр 10 метров, высота 0,5-0,9 метра.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27,87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2,06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4,76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8,33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12,72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130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26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131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кургана Херсон-ІІ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кургана Херсон-ІІ, расположенного в Каргалинском районе Актюбинской области, в 5 километрах к югу от села Акжайык.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Одиночный курган расположен на вершине водораздела. Его диаметр 40 метров, высота 0,6 метра. К северо востоку от кургана проходит полевая дорога в село Акжайык.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9,75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0,21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1,38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2,86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5,3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132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3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133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кургана Чкалов-І (эпоха средневековья)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кургана Чкалов-І, расположенного в Каргалинском районе Актюбинской области, в 11 километрах к северо востоку от села Шамши Калдаякова.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Каменный курган высотой 0,4 метра, диаметром 10 метров с триангуляционным знаком на вершине расположен на увале левого берега реки Жаксы Каргалы, в 3 километрах к югу от ее русла.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7,46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0,02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0,9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2,19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4,35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134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33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135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курганов Чкалов-ІІ (эпоха средневековья)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курганов Чкалов-ІІ, расположенного в Каргалинском районе Актюбинской области, в 12 километрах к северо востоку от села Шамши Калдаякова, на вершине водораздела меридиональной ориентации левого берега реки Жаксы Каргалы, в 2,6 километрах к югу от ее русла.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Два каменных кургана расположены на вершине водораздела меридиональной ориентации левого берега реки Жаксы Каргалы. Размеры северного 0,25х5 метров (в насыпи воронка).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12,95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0,13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1,6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3,97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7,25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136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26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137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кургана Чкалов-ІІІ (эпоха средневековья)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Чкалов-ІІІ, расположенного в Каргалинском районе Актюбинской области, в 12 километрах к северо востоку от села Шамши Калдаякова, на северной оконечности водораздела левого берега реки Жаксы Каргалы, в 6 километрах к юго западу от моста через нее.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Памятник представляет собой курган с каменным кольцом по периметру. Высота 0,3 метра, диаметр 8 метров. Расположен на северной оконечности водораздела левого берега реки Жаксы Каргалы.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7,33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0,02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0,86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2,16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4,29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138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23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3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139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Шанды-ІІІ (эпоха средневековья)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кургана Шанды-ІІІ, расположенного в Каргалинском районе Актюбинской области, в 12,5 километрах к юго востоку от села Шамши Калдаякова.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Два кургана расположены в центре плато междуречья рек Жаксы и Жаман Каргалы по оси восток-северо восток – запад-юго запад. Один из них небольшой (0,4х6 метров) полусферической формы, находится на возвышении меридианальной ориентации. В 330 метрах к запад-юго западу от него в низине зафиксирован земляной курган высотой 0,6 метра, диаметром 20 метров.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10,19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0,44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2,38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3,25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4,12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140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3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141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Шанды-VІ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Шанды-VІ, расположенного в Каргалинском районе Актюбинской области, в 18 километрах к юго востоку от села Шамши Калдаякова.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Могильник состоял из трех курганов, сооруженных по линии север-юг (расстояние между крайними 230 метров) на вершине водораздельного плато левого берега реки Жаксы Каргала. Насыпи земляные с выходом камня на вершинах. Размеры: 0,2х16 метров, 0,8х18 метров, 0,8х20 метров. Два северных кургана распаханы, сохранился только южный курган.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17,46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0,34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2,43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5,4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9,29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142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69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9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143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Шпаки-ІІ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Шпаки-ІІ, расположенного в Каргалинском районе Актюбинской области, в 10,5 километрах к запад-северо западу от села Петропавловка и 12,8 километрах к юго востоку от села Родниковка Мартукского района.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Могильник состоит из четырех курганов. Курган 1 имеет диаметр 24 метра, высота 1,5 метра. В насыпи кургана присутствует щебенка известкового песчаника. Курган 2 представляет собой разброс камней на пашне диаметром 10-12 метров и имел высоту не более 5 сантиметров. Два последних кургана занимают господствующую высоту, довольно хорошо просматриваются с севера.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6,77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0,04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0,97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2,26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3,5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144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28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145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Границы охранной зоны, зоны регулирования застройки и зоны охраняемого природного ландшафта могильника Эрзерум-І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Эрзерум-І, расположенного в Каргалинском районе Актюбинской области, в 6,6 километрах к юго-юго западу от села Акжайык.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Курганная группа раскидана по пашне. С западной и южной сторон могильник ограничен полевой дорогой. Курган 1 (2,5х45 метров), с двумя грабительскими воронками в насыпи, находится на западной окраине могильника в 200 метрах к юго-юго западу от кургана 2 (0,5х20 метров) и в 390 метрах к северо-северо западу от кургана 3 (0,5х24 метров). Курган 3 находится в центре могильника в 150 метрах к юго-юго западу от кургана 5 (1,5х30 метров), в 500 метрах к юго западу от кургана 6 (1,8х40 метров) и в 30 метрах к запад-северо западу от кургана 4 (0,3х20 метров). На кургане 1 установлен триангуляционный знак.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37,25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11,13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7,8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8,7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9,62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146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26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147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кургана Эрзерум-ІІ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кургана Эрзерум-ІІ, расположенного в Каргалинском районе Актюбинской области, в 3 километрах к северо западу от села Сарыбулак.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Земляной курган с полусферической насыпью, размер – 2х28 метров, расположен на пашне на вершине плато, у истока реки Тарангул.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8,77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0,11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1,18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2,57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4,91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148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24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149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Ащенсай-І (эпоха средневековья)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Ащенсай-І, расположенного в Мартукском районе Актюбинской области, в 8 километрах к северо-востоку от села Каратогай, в 0,5 километра к западу от грейдера "Каратогай-Аккайын".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Памятник состоит из десяти небольших каменных и земляных курганов с уплощенными насыпями, сооруженных на вершинах небольших сопок правого берега ручья Ащенсай – притока реки Илек. Их диаметр 4-9 метров, высота 0,1-0,3 метра.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20,68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5,3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4,24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5,13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6,01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150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151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Ащенсай-ІІ (эпоха средневековья)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Ащенсай-ІІ, расположенного в Мартукском районе Актюбинской области, в 8 километрах к северо востоку от села Каратогай.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Два каменных кургана с уплощенными насыпями размерами 10х0,3 метра и 14х0,4 метра, сооружены в 140 метрах друг от друга по линии северо запад-юго восток, к западу от старой пашни, у самой кромки водораздела правого берега реки Илек. В 20 метрах к северо западу от кургана 1 расположен триангуляционный знак.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7,29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0,21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1,47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2,37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3,24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152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13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3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153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Ащенсай-ІІІ (эпоха бронзы)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Ащенсай-ІІІ, расположенного в Мартукском районе Актюбинской области, в 7,3 километрах к северо востоку от села Каратогай, в 900 метрах к югу от русла ручья Ащысай.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Два земляных кургана с уплощенными насыпями размерами 8х0,3 метра и 12х0,2 метра, расположены в 50 метрах друг от друга по линии северо запад – юго восток на вершине небольшой возвышенности правого берега ручья Ащысай.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6,29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0,12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1,15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2,06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2,96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154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29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9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155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Ащенсай-V (эпоха средневековья)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Ащенсай-V, расположенного в Мартукском районе Актюбинской области, в 8,8 километрах к северо востоку от села Каратогай, в 778 метрах к северо востоку от могильника Ащенсай-II.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Могильник состоял из двух каменных курганов, сооруженных на вершине водораздельного хребта правого берега реки Илек. Курганы имеют размеры 10х0,1 метра и 8х0,3 метра, находятся в 200 метрах друг от друга по линий северо восток – юго запад. Курган 1 разрушен в результате распашки.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7,98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0,22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1,67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2,6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3,49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156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26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157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кургана Ащенсай-VI (эпоха средневековья)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кургана Ащенсай-VI, расположенного в Мартукском районе Актюбинской области, в 9,1 километрах к северо востоку от села Каратогай.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Каменный курган диаметром 9 метров и высотой 0,3 метра находится на склоне языка водораздельной возвышенности левого берега ручья Ащенсай, в 43 метрах левее грейдера из села Каратогай в село Аккайын. На вершине кургана четко прослеживается грабительская воронка диаметром 4,5 метра и глубиной 0,5 метра.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6,48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0,02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0,87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2,16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3,43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158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0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159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Забара-І (эпоха средневековья)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Забара-І, расположенного в Мартукском районе Актюбинской области, в 9 километрах к юго-юго востоку от села Родниковка.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Могильник состоит из трех курганов, сооруженных на вершине небольшого водораздела правобережья реки Терисбутак, в 1,25 километрах к востоку от ее русла. Насыпи курганов земляные с включением камня. Их диаметр 12-13 метров, высота 0,4-0,5 метра.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16,07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1,39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4,15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4,82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5,71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160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161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кургана Забара-II (эпоха бронзы)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кургана Забара-II, расположенного в Мартукском районе Актюбинской области, в 11,5 километрах к югу от села Родниковка.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 каменно-земляным курганом, сооруженным на правом берегу реки Терисбутак, в 1,1 километрах к востоку от ее русла, в 300 метрах восточнее от трассы "Актобе-Родниковка". Диаметр кургана 16 метров, высота 0,4 метра.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6,84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0,05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1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2,26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3,53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162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163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Забара-III (эпоха бронзы)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Забара-III, расположенного в Мартукском районе Актюбинской области, в 14,5 километрах к югу от села Родниковка.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Находится на краю водораздела правого берега реки Терисбутак, в 0,2 километре к западу от русла реки и в 1,5 километрах к северо-северо востоку от места ее слияния с рекой Бутак. Состоит из трех курганов диаметром 8-12 метров и высотой 0,1-0,6 метра и четырех каменных оградок. Основной объект представляет собой круглое сооружение, по центру которого насыпана дополнительная выкладка из камней.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29,54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3,87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7,65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8,56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9,46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164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28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165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Макаш-I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Макаш-I, расположенного в Мартукском районе Актюбинской области, в 4 километрах к восток-юго востоку от села Каратогай.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Могильник состоит из трех курганов, сооруженных на гребне водораздела правого берега реки Илек. Курган 1 самый крупный в могильнике, имеет каменную насыпь диаметром 20 метров, высотой 2 метра. На его вершине сохранились следы от триангуляционного знака. Остальные два кургана образуют отдельную группу, находящуюся в южной части могильника. Курган 2 имеет земляную насыпь размерами 0,4х12 метров. Он сооружен в 50 метрах к югу от кургана 1. Курган 3 расположен в 15 метрах южнее от последнего. Насыпь его каменная размерами 0,3х10 метров. В 25 метрах к северу от курганной группы проходит проселочная дорога в село Каратогай.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6,75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0,19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1,28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2,19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3,09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166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167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Макаш-II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Макаш-II, расположенного в Мартукском районе Актюбинской области, в 4 километрах к юго востоку от села Каратогай, в 920 метрах к северо-северо востоку от железнодорожного моста через реку Илек.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Памятник состоял из девяти каменно-земляных курганов, вытянутых по цепочке с запада на восток вдоль южной оконечности водораздельной возвышенности правого берега реки Илек, у обрыва к пойме этой реки. Их диаметр 5-9 метров и высота 0,1-0,8 метра.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Самый большой центральный курган 1 имеет полусферическую насыпь размерами 1х14 метров.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6,64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0,32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1,15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2,13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3,04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168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0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169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Макаш-ІІI (эпоха средневековья)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Макаш-ІІI, расположенного в Мартукском районе Актюбинской области, в 4,5 километрах к юго востоку от села Каратогай, в 1,05 километрах к северо востоку от железнодорожного моста через реку Илек.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Памятник находится на вершине водораздельного плато правого берега реки Илек. Состоит из одиннадцати курганов, представляющих собой земляные насыпи с включением камня. Могильник вытянут на 170 метров с северо-северо запада на юго-юго восток вдоль края водораздельного плато. Наибольший курган 1 (0,8х12 метров) находится в 50 метрах восточнее от основной группы. По своим размерам также выделяется курган 5, сооруженный в северной части могильника. Его диаметр 13 метров, высота 0,3 метра. Насыпь кургана разрушена в результате ограбления, по его центру выявлена большая западина. Остальные насыпи имеют размеры: от 0,1х5 метров до 0,2х8 метров.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45,98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18,94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8,19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8,97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9,88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170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26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171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Макаш-IV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Макаш-IV, расположенного в Мартукском районе Актюбинской области, в 4,9 километрах к юго востоку от села Каратогай, в 1,5 километрах к восток-северо востоку от железнодорожного моста через реку Илек.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Памятник находится на вершине водораздельного плато правого берега реки Илек. Состоит из четырех земляных курганов и одного под квадратного земляного сооружения. Наиболее высокие курганы 1 и 2 размещены за грунтовой дорогой и занимают северо восточную половину могильника. Их диаметр 16-17 метров, высота 0,6-0,7 метра. Остальные два кургана (3 и 4) сооружены к юго западу от кургана 1. Их размеры несколько меньше. Диаметр составляет 6-8 метров, высота 0,3 метра. Под квадратное сооружение находится между двумя группами курганов. Представляет собой святилище под квадратной формы, обнесенное валом с длиной сторон 11 метров, шириной 0,4 метра, высотой 0,2 метра.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45,98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18,94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8,19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8,97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9,88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172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35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5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173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Макаш-V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Макаш-V, расположенного в Мартукском районе Актюбинской области, в 5,2 километрах к юго востоку от села Каратогай.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Могильник расположен на склоне водораздела правого берега реки Илек. Состоит из семи земляных и каменных курганов диаметром 6-16 метров и высотой 0,1-1,3 метра, сооруженных кучно у самого обрыва реки. Самый большой курган, находящийся на отдалении в 100 метрах к северу – ограбленный. Между курганами 1-4 прослеживается наброска из каменных плит шириной 20 метров и длиной 25 метров с выходом на север. В 1,45 километрах к западу расположен железнодорожный мост через реку Илек.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45,98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18,94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8,19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8,97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9,88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174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26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175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Макаш-VI (эпоха средневековья)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Макаш-VI, расположенного в Мартукском районе Актюбинской области, в 5,1 километрах к юго востоку от села Каратогай, 1,62 километрах к востоку от железнодорожного моста через реку Илек.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Два кургана, один каменный (0,2х4 метра), другой земляной (0,2х6 метров) сооружены в 45 метрах друг от друга по линии запад-восток на вершине невысокого водораздела правого берега реки Илек.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45,98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18,94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8,19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8,97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9,88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176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35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5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177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Саржан-I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Саржан-I, расположенного в Мартукском районе Актюбинской области, в 8,35 километрах к восток-юго востоку от села Каратогай.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Могильник находится на вершине водораздела левобережья реки Илек. Состоит из двух курганов полусферической формы, сооруженных в 40 метрах друг от друга по линии северо-северо запад – юго-юго восток. В насыпях обоих курганов встречаются камни. На вершине крайнего с юга кургана 1 (1,6х16 метров) ранее был установлен триангуляционный знак. Размеры кургана 2: высота 1,2 метра, диаметр 18 метров.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5,78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0,11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0,99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1,88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2,8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178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3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179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кургана Саржан-II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кургана Саржан-II, расположенного в Мартукском районе Актюбинской области, в 9,7 километрах к восток-юго востоку от села Каратогай, в 7,9 километрах к северо-северо востоку от села Сарыжар.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Земляной курган находится на вершине водораздельного плато правого берега реки Илек. Насыпь имеет высоту – 0,6 метра, диаметр – 16 метров.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6,84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0,05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0,98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2,28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3,53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180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181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Саржан-III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Саржан-III, расположенного в Мартукском районе Актюбинской области, в 7,8 километрах к восток-юго востоку от села Каратогай.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Два земляных кургана сооруженных на вершине водораздельного плато правобережья реки Илек. Курганы находятся в 60 метрах друг от друга по линии запад-восток. В насыпях встречается камень. Их размеры: курган 1 – высота 1,1 метра, диаметр 12 метров, курган 2 – высота 0,3 метра, диаметр 9 метров.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5,85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0,1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1,03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1,94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2,78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182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183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Саржан-IV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Саржан-IV, расположенного в Мартукском районе Актюбинской области, в 4,7 километрах к северо востоку от села Сарыжар, в 10,4 километрах к юго востоку от села Каратогай.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Состоит из четырех курганов, вытянутых по дуге на 400 метров на вершинах водораздельного плато правого берега реки Илек. Крайний с юга курган 1 (1,0х10 метров), в насыпи встречаются камни. По центру есть яма. Ограблен также курган 2 (1,3х16 метров), расположенный в центре группы. Размеры соседнего с ним кургана 3 – 1,6х27 метров. Насыпь полусферическая. Крайний с севера курган 4 имеет высоту 0,7 метра, диаметр 14 метров.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13,95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0,79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3,5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4,39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5,27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184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185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Шеменевский-II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Шеменевский-II, расположенного в Мартукском районе Актюбинской области, в 5,3 километрах к юго востоку от села Родниковка.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Памятник находится в междуречье рек Бутак и Терисбутак. Состоит из двух земляных и одного каменного курганов диаметром 15-25 метров и высотой 0,3-1,0 метра, сооруженных на широком водоразделе. Насыпи всех трех курганов были уплощены в результате распашки.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12,78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1,17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2,98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3,88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4,75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186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187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Шпаки (Шеменевские курганы) (эпоха раннего железа)</w:t>
      </w:r>
    </w:p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Шпаки (Шеменевские курганы), расположенного в Мартукском районе Актюбинской области, в 10,35 километрах к юго востоку от села Родниковка, в 12 километрах к северо западу от села Петропавловка Каргалинского района.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Могильник состоял из четырех курганов, сооруженных на водоразделе левобережья реки Терисбутак. Курганы делятся на две группы. В юго западную группу входили наиболее высокие курганы 1 и 2, вытянутые по оси запад-восток. Их диаметр составляет 24-29 метров, высота 2-3 метра. С северо западной стороны кургана 1 видна заплывшая канавка шириной 3-4 метра, на его вершине грабительская западина. Остальные два кургана (3 и 4) находились к северо востоку. Их диаметр 10-17 метров, высота 0,4-0,6 метра. Из четырех объектов могильника курган 2 раскопан, курган 4 уничтожен в результате распашки.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24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2,22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граница охранной зоны отступает от границы территории памятника на 40 метров и площадь составляет 6,4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регулирования застройки занимает территорию, прилегающую к охранной зоне памятника, с отступом 40 метров от края границы охранной зоны и составляет 7,28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охраняемого природного ландшафта занимает территорию, прилегающую к границам зоны регулирования застройки памятника, с отступом от линии границы регулирования застройки 40 метров и составляет 8,1 гектара.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188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Актюбинской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марта 2024 года № 66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59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